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267d" w14:textId="f7c2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20 қаңтардағы № 330 "Науырзым ауданы ауылдарының,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2020 жылғы 13 қарашадағы № 400 шешімі. Қостанай облысының Әділет департаментінде 2020 жылғы 16 қарашада № 9550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"Науырзым ауданы ауылдарының, ауылдық округтерінің 2020-2022 жылдарға арналған бюджеттері туралы" 2020 жылғы 20 қаңтардағы № 330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22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8909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Буревестник ауылының 2020-2022 жылдарға арналған бюджеті тиісінше 1, 2 және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51 650,0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8 356,0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43 294,0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51 650,0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Дәмді ауылдық округінің 2020-2022 жылдарға арналған бюджеті тиісінше 4, 5 және 6-қосымшаларға сәйкес, оның ішінде 2020 жылға мынадай көлемдерде бекітілсін: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29 166,0 мың теңге, оның iшiнде: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690,0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28 476,0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29 166,0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Қожа ауылының 2020-2022 жылдарға арналған бюджеті тиісінше 7, 8 және 9-қосымшаларға сәйкес, оның ішінде 2020 жылға мынадай көлемдерде бекітілсін: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14 997,0 мың теңге, оның iшiнде: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3 932,0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11 065,0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14 997,0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Раздольное ауылының 2020-2022 жылдарға арналған бюджеті тиісінше 10, 11 және 12-қосымшаларға сәйкес, оның ішінде 2020 жылға мынадай көлемдерде бекітілсін: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18 858,0 мың теңге, оның iшiнде: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677,0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18 181,0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18 858,0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Өлеңді ауылының 2020-2022 жылдарға арналған бюджеті тиісінше 13, 14 және 15-қосымшаларға сәйкес, оның ішінде 2020 жылға мынадай көлемдерде бекітілсін: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27 072,0 мың теңге, оның iшiнде: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853,0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26 219,0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27 072,0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Шилі ауылының 2020-2022 жылдарға арналған бюджеті тиісінше 16, 17 және 18-қосымшаларға сәйкес, оның ішінде 2020 жылға мынадай көлемдерде бекітілсін: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28 948,4 мың теңге, оның iшiнде: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368,0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28 580,4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28 948,4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Шолақсай ауылының 2020-2022 жылдарға арналған бюджеті тиісінше 19, 20 және 21-қосымшаларға сәйкес, оның ішінде 2020 жылға мынадай көлемдерде бекітілсін: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20 885,0 мың теңге, оның iшiнде: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747,0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20 138,0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20 885,0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Қарамеңді ауылдық округінің 2020-2022 жылдарға арналған бюджеті тиісінше 22, 23 және 24-қосымшаларға сәйкес, оның ішінде 2020 жылға мынадай көлемдерде бекітілсін: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469 375,6 мың теңге, оның iшiнде: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10 413,0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458 962,6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469 375,6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Байдильдинов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Буревестник ауылының 2020 жылға арналған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Дәмді ауылдық округінің 2020 жылға арналған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9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 ауылының 2020 жылға арналған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9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Раздольное ауылының 2020 жылға арналған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Өлеңді ауылының 2020 жылға арналған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9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Шилі ауылының 2020 жылға арналған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0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Шолақсай ауылының 2020 жылға арналған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0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Қарамеңді ауылдық округінің 2020 жылға арналған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