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57d0" w14:textId="061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326 "Науырзым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27 қазандағы № 394 шешімі. Қостанай облысының Әділет департаментінде 2020 жылғы 28 қазанда № 9513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2020-2022 жылдарға арналған аудандық бюджеті туралы" 2020 жылғы 9 қаңтардағы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3 496 637,7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273 089,0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21 563,0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1 115,0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3 200 870,7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3 625 025,8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29 751,0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35 788,0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6 037,0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-158 139,1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158 139,1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143 278,0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6 037,0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20 898,1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