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ad71" w14:textId="c9d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2020 жылғы 21 мамырдағы № 63 қаулысы. Қостанай облысының Әділет департаментінде 2020 жылғы 27 мамырда № 9215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