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9d9d" w14:textId="36e9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11 қарашадағы № 158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2020 жылғы 6 ақпандағы № 334 шешімі. Қостанай облысының Әділет департаментінде 2020 жылғы 6 ақпанда № 8956 болып тіркелді. Күші жойылды - Қостанай облысы Науырзым ауданы мәслихатының 2020 жылғы 9 қыркүйектегі № 386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09.09.2020 </w:t>
      </w:r>
      <w:r>
        <w:rPr>
          <w:rFonts w:ascii="Times New Roman"/>
          <w:b w:val="false"/>
          <w:i w:val="false"/>
          <w:color w:val="ff0000"/>
          <w:sz w:val="28"/>
        </w:rPr>
        <w:t>№ 386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Науырзым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11 қарашадағы </w:t>
      </w:r>
      <w:r>
        <w:rPr>
          <w:rFonts w:ascii="Times New Roman"/>
          <w:b w:val="false"/>
          <w:i w:val="false"/>
          <w:color w:val="000000"/>
          <w:sz w:val="28"/>
        </w:rPr>
        <w:t>№ 158</w:t>
      </w:r>
      <w:r>
        <w:rPr>
          <w:rFonts w:ascii="Times New Roman"/>
          <w:b w:val="false"/>
          <w:i w:val="false"/>
          <w:color w:val="000000"/>
          <w:sz w:val="28"/>
        </w:rPr>
        <w:t xml:space="preserve"> шешіміне (2013 жылғы 11 желтоқсанда "Науырзым тынысы" газетінде жарияланған, Нормативтік құқықтық актілерді мемлекеттік тіркеу тізілімінде № 4327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қағидаларында</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15" w:id="6"/>
    <w:p>
      <w:pPr>
        <w:spacing w:after="0"/>
        <w:ind w:left="0"/>
        <w:jc w:val="both"/>
      </w:pPr>
      <w:r>
        <w:rPr>
          <w:rFonts w:ascii="Times New Roman"/>
          <w:b w:val="false"/>
          <w:i w:val="false"/>
          <w:color w:val="000000"/>
          <w:sz w:val="28"/>
        </w:rPr>
        <w:t>
      "9) Ұлы Отан соғысының қатысушылары мен мүгедектерiне жеңiлдiктер мен кепiлдiктер жағынан теңестiрiлген адамдарға, соғыс қатысушыларына жеңiлдiктер мен кепiлдiктер жөнінен теңестiрiлген адамдардың басқа санаттарына, сондай-ақ 1941 жылғы 22 маусымнан бастап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мөлшерiнде көрсетiледi.";</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8" w:id="7"/>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
    <w:bookmarkStart w:name="z19"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Байдильдинов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