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fd81b" w14:textId="27fd8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Науырзым ауданының 2020-2022 жылдарға арналған аудандық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Науырзым ауданы мәслихатының 2020 жылғы 9 қаңтардағы № 326 шешімі. Қостанай облысының Әділет департаментінде 2020 жылғы 10 қаңтарда № 8875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 Науырзым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Науырзым ауданының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1"/>
    <w:bookmarkStart w:name="z1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3 488 952,1 мың теңге, оның iшiнде: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273 089,0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21 563,0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1 115,0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3 193 185,1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3 602 669,2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15 895,2 мың теңге, оның iшiнде: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22 178,2 мың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6 037,0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14 671,0 мың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-144 283,3 мың теңге;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144 283,3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129 422,2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6 037,0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20 898,1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Қостанай облысы Науырзым ауданы мәслихатының 10.12.2020 </w:t>
      </w:r>
      <w:r>
        <w:rPr>
          <w:rFonts w:ascii="Times New Roman"/>
          <w:b w:val="false"/>
          <w:i w:val="false"/>
          <w:color w:val="000000"/>
          <w:sz w:val="28"/>
        </w:rPr>
        <w:t>№ 404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2020 жылға арналған аудандық бюджетте облыстық бюджеттен берілетін субвенциялар көлемі 1 631 277,0 мың теңге сомасында көзделгені ескерілсін.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Аудандық бюджеттен ауылдар, ауылдық округтер бюджеттеріне берілетін бюджеттік субвенциялар көлемдері белгіленсін: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2020 жылға арналған аудандық бюджеттен ауылдар, ауылдық округтер бюджеттеріне берілетін бюджеттік субвенциялар 316 092,0 мың теңге сомасында, оның ішінде: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Буревестник ауылы – 33 088,0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Дәмді ауылдық округі – 26 621,0 мың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Қарамеңді ауылдық округі – 160 156,0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Қожа ауылы – 11 065,0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Раздольное ауылы – 18 000,0 мың теңге;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Өлеңді ауылы – 23 949,0 мың теңге;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Шилі ауылы – 24 208,0 мың теңге;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Шолақсай ауылы – 19 005,0 мың теңге;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2021 жылға арналған аудандық бюджеттен ауылдар, ауылдық округтер бюджеттеріне берілетін бюджеттік субвенциялар 298 330,0 мың теңге сомасында, оның ішінде: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Буревестник ауылы – 26 595,0 мың теңге;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Дәмді ауылдық округі – 26 782,0 мың теңге;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Қарамеңді ауылдық округі – 162 050,0 мың теңге;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Қожа ауылы – 9 534,0 мың теңге;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Раздольное ауылы – 13 275,0 мың теңге;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Өлеңді ауылы – 24 094,0 мың теңге;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Шилі ауылы – 24 378,0 мың теңге;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Шолақсай ауылы – 11 622,0 мың теңге;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2022 жылға арналған аудандық бюджеттен ауылдар, ауылдық округтер бюджеттеріне берілетін бюджеттік субвенциялар 303 278,0 мың теңге сомасында, оның ішінде: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Буревестник ауылы – 26 716,0 мың теңге;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Дәмді ауылдық округі – 26 993,0 мың теңге;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Қарамеңді ауылдық округі – 165 739,0 мың теңге;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Қожа ауылы – 9 572,0 мың теңге;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Раздольное ауылы – 13 492,0 мың теңге;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Өлеңді ауылы – 24 342,0 мың теңге;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Шилі ауылы – 24 644,0 мың теңге;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Шолақсай ауылы – 11 780,0 мың теңге.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Науырзым ауданының жергілікті атқарушы органының 2020 жылға арналған резерві 3 200,0 мың теңге сомасында бекітілсін.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2020 жылға арналған Науырзым аудандық бюджетін атқару процесінде секвестрлеуге жатпайтын бюджеттік бағдарламалардың тізбесі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2020 жылғы 1 қаңтардан бастап қолданысқа енгізіледі.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Кезекті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Алдажуманов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Науырзым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Науырзым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55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Науырзым ауданының 2020 жылға арналған бюджеті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Қостанай облысы Науырзым ауданы мәслихатының 10.12.2020 </w:t>
      </w:r>
      <w:r>
        <w:rPr>
          <w:rFonts w:ascii="Times New Roman"/>
          <w:b w:val="false"/>
          <w:i w:val="false"/>
          <w:color w:val="ff0000"/>
          <w:sz w:val="28"/>
        </w:rPr>
        <w:t>№ 404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3488952,1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3193185,1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3193185,1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3193185,1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3602669,2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508789,5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108323,4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375741,1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1438870,4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1393770,1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1344314,4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1322196,4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216577,9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88482,1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88482,1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80381,9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-144283,3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144283,3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Науырзым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57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Науырзым ауданының 2021 жылға арналған бюджеті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- Қостанай облысы Науырзым ауданы мәслихатының 10.12.2020 </w:t>
      </w:r>
      <w:r>
        <w:rPr>
          <w:rFonts w:ascii="Times New Roman"/>
          <w:b w:val="false"/>
          <w:i w:val="false"/>
          <w:color w:val="ff0000"/>
          <w:sz w:val="28"/>
        </w:rPr>
        <w:t>№ 404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2264760,9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 мекемелерге бекітілген мемлекеттік мүлікті 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1936460,9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1936460,9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1936460,9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2264760,9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-6082,0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Науырзым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326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59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Науырзым ауданының 2022 жылға арналған бюджеті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 мекемелерге бекітілген мемлекеттік мүлікті 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2130645,0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1345 ,0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-6097,0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Науырзым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326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61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Науырзым аудандық бюджетті атқару процессінде секвестрлеуге жатпайтын бюджеттік бағдарламалардың тізбесі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