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9001" w14:textId="8f39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арналған бас бостандығынан айыру орындарынан босатылған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2020 жылғы 23 қарашадағы № 198 қаулысы. Қостанай облысының Әділет департаментінде 2020 жылғы 24 қарашада № 9579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жылға арналған бас бостандығынан айыру орындарынан босатылған адамдарды жұмысқа орналастыру үшін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"Меңдiқара ауданының жұмыспен қамту және әлеуметтік бағдарламалар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Меңдіқара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Меңдіқара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Қатарбеков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бас бостандығынан айыру орындарынан босатылған адамдарды жұмысқа орналастыру үшін жұмыс орындарына квота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жұмыскерлердің тізімдік саны,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пайыздық көрсетілімдегі квота мөлшері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"Меңдіқара ауданының тұрғын үй-коммуналдық шаруашылық, жолаушылар көлігі және автомобиль жолдары бөлімі" мемлекеттік мекемесінің "Боровское ЖКХ-2016"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