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9e09" w14:textId="c3c9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237 "Қостанай облысы Меңдіқара ауданы Первомай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14 сәуірдегі № 364 шешімі. Қостанай облысының Әділет департаментінде 2020 жылғы 17 сәуірде № 9142 болып тіркелді. Күші жойылды - Қостанай облысы Меңдіқара ауданы мәслихатының 2022 жылғы 28 сәуірдегі № 113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28.04.2022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Первомай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w:t>
      </w:r>
      <w:r>
        <w:rPr>
          <w:rFonts w:ascii="Times New Roman"/>
          <w:b w:val="false"/>
          <w:i w:val="false"/>
          <w:color w:val="000000"/>
          <w:sz w:val="28"/>
        </w:rPr>
        <w:t>№ 237</w:t>
      </w:r>
      <w:r>
        <w:rPr>
          <w:rFonts w:ascii="Times New Roman"/>
          <w:b w:val="false"/>
          <w:i w:val="false"/>
          <w:color w:val="000000"/>
          <w:sz w:val="28"/>
        </w:rPr>
        <w:t xml:space="preserve"> шешіміне (2014 жылғы 15 мамырда "Меңдіқара үні" газетінде жарияланған, Нормативтік құқықтық актілерді мемлекеттік тіркеу тізілімінде № 4637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Первомай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сәуірдегі</w:t>
            </w:r>
            <w:r>
              <w:br/>
            </w:r>
            <w:r>
              <w:rPr>
                <w:rFonts w:ascii="Times New Roman"/>
                <w:b w:val="false"/>
                <w:i w:val="false"/>
                <w:color w:val="000000"/>
                <w:sz w:val="20"/>
              </w:rPr>
              <w:t>№ 364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 xml:space="preserve">2014 жылғы 28 наурыздағы </w:t>
            </w:r>
            <w:r>
              <w:br/>
            </w:r>
            <w:r>
              <w:rPr>
                <w:rFonts w:ascii="Times New Roman"/>
                <w:b w:val="false"/>
                <w:i w:val="false"/>
                <w:color w:val="000000"/>
                <w:sz w:val="20"/>
              </w:rPr>
              <w:t>№ 237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Қостанай облысы Меңдіқара ауданы Первомай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Первомай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Первомай ауылдық округінің Первомайское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Первомай ауылдық округінің Долбушка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Первомай ауылдық округінің Ивановка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Первомай ауылдық округінің Лесное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Первомай ауылдық округінің Чернышевка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