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354e" w14:textId="799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23 қарашадағы № 640 қаулысы. Қостанай облысының Әділет департаментінде 2020 жылғы 25 қарашада № 9585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"Добрый Пекарь"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