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5c663" w14:textId="ff5c6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2019 жылғы 30 желтоқсандағы № 460 "Қостанай ауданының 2020-2022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2020 жылғы 16 қыркүйектегі № 556 шешімі. Қостанай облысының Әділет департаментінде 2020 жылғы 21 қыркүйекте № 9463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"Қостанай ауданының 2020-2022 жылдарға арналған аудандық бюджеті туралы" 2019 жылғы 30 желтоқсандағы № 460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31 желтоқсанда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8857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Қостанай ауданының 2020-2022 жылдарға арналған аудандық бюджеті тиісінше 1, 2 және 3-қосымшаларға сәйкес, оның ішінде 2020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- 12064185,1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- 3970365,0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- 22354,0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- 738297,3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- 7333168,8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- 13902922,8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- 353890,0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- 404932,0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- 51042,0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- 2192627,7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- 2192627,7 мың теңге.";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Фищук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Аксаутова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12064185,1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738297,3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7333168,8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7333162,2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7333162,2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13902922,8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8569856,8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6629997,9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6426398,9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6227498,9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1685801,9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1685801,9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1489068,9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675396,6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1874566,4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1874566,4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1874566,4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1498638,3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- 2192627,7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2192627,7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13202703,0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мекемелердің тауарларды (жұмыстарды, қызметтерді) өткізуінен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8069284,0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8069284,0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8069284,0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12334501,0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-773103,0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мекемелердің тауарларды (жұмыстарды, қызметтерді) өткізуінен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10030415,0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37198,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 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6946095,6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-59877,0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