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a932a" w14:textId="d6a932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Қостанай ауданы бойынша 2020-2021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Қостанай ауданы мәслихатының 2020 жылғы 7 тамыздағы № 549 шешімі. Қостанай облысының Әділет департаментінде 2020 жылғы 13 тамызда № 9369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Қостанай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Қостанай ауданы бойынша 2020-2021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Сессия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Қостанай аудандық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Аксаутова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Қостанай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7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549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Қостанай ауданы бойынша 2020-2021 жылдарға арналған жайылымдарды басқару және оларды пайдалану жөніндегі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Қостанай ауданының аумағында жайылымдардың орналасу схемасы (картасы) (Қостанай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(Қостанай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(Қостанай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(Қостанай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(Қостанай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аудандық маңызы бар қала,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(Қостанай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график (Қостанай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Қостанай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Қостанай ауданының аумағында жайылымдардың орналасу схемасы (картасы)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2009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Қостанай ауданы жайылымдарының орналасу схемасына (картасына) қоса беріліп отырған жер учаскелерінің меншік иелері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Музаев Тагир Мовтаевич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Ромашкин Владимир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Турсанов Жандарбек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Батшагул Мухамбетжанқызы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Қостанай ауданы жайылымдарының орналасу схемасына (картасына) қоса беріліп отырған жер учаскелерінің жер пайдаланушылар тізімі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 Рустем Рамзесович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Аскар Абильевич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Кобланды Абильевич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Анищенко Владимир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Аянов Аман Ильясович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 Николай Тимофеевич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Арман Тиштыкович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Баротов Шавкатжон Наимович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Башратян Степан Карленович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Беженарь Антонина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Беженарь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Бешкурова Ольга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Бойчук Алексей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Нурлан Адилханович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Владимир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Бородиков Павел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Бритько Владимир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Бродецкий Валерий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Булыженков Петр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Бурашев Бисембай Мурзабулатович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Бурнаева Светлана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Бучин Евгений Георгиевич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Вечтейн Галина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Вечтейн Ирина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Волосович Людмила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Гаранин Геннадий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Гарифуллина Инзюда Ситдиковна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Гребенюк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Гусейнов Махмуд Магамед-оглы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Дакиев Ваха Гинаркович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Долбня Михаил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Еретнов Николай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Талгат Бахытжанович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Баяхан Алимгазиевич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Есекенов Серик Молдагасымович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Жайнаков Кадарбек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Жангужин Марат Токтарович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Живилова Любовь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Руслан Узбекович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Мейрам Сагимбаевич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Кашпур Евгений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Кисель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Кобец Виктор Ефимович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Корбут Владимир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Куанышбаева Гульнара Сагимбаевна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 Талгат Ахметкалиевич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Монтвилас Владимир Антонасович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Мухлаев Зяудин Курешевич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Нигамутдинов Рашит Гатауллович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Ниякий Николай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Даулетбек Бакытович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Тайшыгара Амиржанович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Печников Вячеслав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Пономарева Валентина Григорьевна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Порунова Нина Борисовна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Розумович Дмитрий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Рооде Надежда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Кайрат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Семейкин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Симаненко Виктор Филиппович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Симаненко Вячеслав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Соценко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Степаненко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Тайжанова Алевтина Сайдувакасовна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Есимкан Баймугомбетович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Нурлан Канашевич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Туфатулина Ирина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Финогенов Евгений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Хачибаюк Руслан Анастасевич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Черкасов Аркадий Геннадьевич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Чеховский Юрий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Шакирбаев Тогайбай Сатович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Шарыгин Рамиль Габдулхаевич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Шохметов Каирбек Кабдешевич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Экопродукт"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"АЛТЫН-ГУЛЬ"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"АлтынНан LTD"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"Аграрная фирма "Владимировское"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"Бек+"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"Бройлерная птицефабрика Жас канат"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"Глазуновка-Агро"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"Заречное" ауыл шаруашылығы тәжірибе станциясы"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"Кенесары-2012"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"К. Маркс атындағы"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"Қазақ тұлпары"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"ННН+В-2005"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 Тоба"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"Половниковское"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"Соколовское-Агро"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"Соколов-Сарыбай кен-байыту өндірістік бірлестігі" акционерлік қоғамы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"ТОПП"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"Фирма "ALUA"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"Шеминовка"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"Энгельса"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Қостанай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1-қаша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- 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4 - жылына қашаны пайдалану кезегі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Қостанай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Қостанай ауданы бойынша маусымдық жайылымдардың алаңы 251721 гектарды құрайды.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жерлерде 173786 гектар, елді мекендер жерлерінде 54559 гектар, өнеркәсіп жерлерінде 2955 гектар, орман қоры жерлерінде 2892 гектар, босалқы жерлерде 17529 гектар.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Қостанай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шаруашылығы жануарына су тұтынудың орташа тәуліктік нормасы Қазақстан Республикасы Премьер-Министрінің орынбасары - Қазақстан Республикасының Ауыл шаруашылығы министрінің 2016 жылғы 30 желтоқсандағы № 545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Су тұтынудың және су бұрудың үлестік нормаларын әзірлеу жөніндегі </w:t>
      </w:r>
      <w:r>
        <w:rPr>
          <w:rFonts w:ascii="Times New Roman"/>
          <w:b w:val="false"/>
          <w:i w:val="false"/>
          <w:color w:val="000000"/>
          <w:sz w:val="28"/>
        </w:rPr>
        <w:t>әдістемеге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14827 болып тіркелген) анықталады.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Апандар, суару немесе суландыру каналдар, құбырлы немесе шахталы құдықтар жоқ.</w:t>
      </w:r>
    </w:p>
    <w:bookmarkEnd w:id="24"/>
    <w:bookmarkStart w:name="z3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көздеріне қол жеткізу схемасы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5692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7564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58928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52197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0612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Қостанай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5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Жайылымы жоқ ауыл шаруашылығы жануарларын қайта бөлу және ауыстыру мүмкіндігі жайылымдық алқаптардың тапшылығына байланысты мүмкін емес.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Қостанай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6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Аудандық маңызы бар қала,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округтер маңында орналасқан жайылымдармен қамтамасыз етілмеген ауыл шаруашылығы жануарларын орналастыру мүмкіндігі жайылымдық алқаптардың тапшылығына байланысты мүмкін емес.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Қостанай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округтердің, қаланың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 жылдағы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жылдағы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Белозер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Жданов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Майкөл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Мәскеу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Надеждин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- 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Садчиков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Ульянов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