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4266" w14:textId="7ab4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2020 - 2021 жылдарға арналған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2020 жылғы 17 сәуірдегі № 198 қаулысы. Қостанай облысының Әділет департаментінде 2020 жылғы 17 сәуірде № 9145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"Жайылымдар туралы" 2017 жылғы 20 ақпандағы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2020-2021 жылдарға арналған жайылымдарды геоботаникалық зерттеп-қарау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– 2021 жылдарға арналған жайылымдарды геоботаникалық зерттеп-қарау негізінде жайылым айналымдарының схемасы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5946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қашаны пайдалану кезегі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