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890" w14:textId="b394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2019 жылғы 21 мамырдағы № 311 "Кандидаттарға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14 ақпандағы № 102 қаулысы. Қостанай облысының Әділет департаментінде 2020 жылғы 18 ақпанда № 8978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"Кандидаттарға сайлаушылармен кездесуі үшін үй-жай беру туралы" 2019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31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8478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нөмірлері 17, 18, 19, 20, 21, 22, 38, 48 жолдар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950"/>
        <w:gridCol w:w="9308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"Тобыл қаласының № 1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"Тобыл қаласының № 2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"Тобыл қаласының мектеп-гимназиясы"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"Мәдениет және тілдерді дамыту бөлімі" мемлекеттік мекемесінің "Мәдени-демалыс орталығы" коммуналдық мемлекеттік қазыналық кәсіпорнының ғимаратында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ауыл шаруашылығы колледжі" коммуналдық мемлекеттік қазыналық кәсіпорнының ғимаратында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"Қостанай аудандық ауруханасы" коммуналдық мемлекеттік кәсіпорнының ғимаратында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1797"/>
        <w:gridCol w:w="6641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 ауылы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бойынша орналасқан ғимаратта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1295"/>
        <w:gridCol w:w="8221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 білім бөлімінің "Сормов бастауыш мектебі" мемлекеттік мекемесінің ғимаратында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ауданы әкімінің аппараты"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 аппаратының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