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34f56" w14:textId="d534f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ауданы Тобыл қаласының, ауылдық округтерінің 2020-2022 жылдарға арналған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2020 жылғы 13 қаңтардағы № 466 шешімі. Қостанай облысының Әділет департаментінде 2020 жылғы 15 қаңтарда № 8895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Тобыл қаласының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- 446237,9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- 152238,5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- 1444,5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- 292554,9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- 502207,6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- 55969,7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- 55969,7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Тобыл қаласының бюджетінде: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195089,9 мың теңге сомасында;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0,5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Айсары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- 25155,0 мың теңге, оның ішінде: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- 5261,0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- 87,0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- 19807,0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- 26992,7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-1837,7 мың теңге;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- 1837,7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Айсары ауылдық округінің бюджетінде: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19807,0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0,2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Қостанай облысы Қостанай ауданы мәслихатының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Александров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- 32878,0 мың теңге, оның ішінде: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- 2025,5 мың теңге;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- 21,1 мың теңге;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- 30831,4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- 32878,0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Александров ауылдық округінің бюджетінде аудандық бюджеттен берілетін субвенциялар көлемі 25165,0 мың теңге сомасында көзделгені ескерілсін.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Қостанай ауданы мәслихатының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Белозер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- 14626,0 мың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- 1042,2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- 13583,8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- 14626,0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2020 жылға арналған Белозер ауылдық округінің бюджетінде аудандық бюджеттен берілетін субвенциялар көлемі 12938,0 мың теңге сомасында көзделгені ескерілсін.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Владимиров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- 22350,0 мың теңге, оның ішінде: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- 4559,0 мың теңге;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- 63,0 мың теңге;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- 17728,0 мың теңге;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- 24839,5 мың теңге;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- 2489,5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- 2489,5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Владимиров ауылдық округінің бюджетінде: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17728,0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0,2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Жамбыл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0"/>
    <w:bookmarkStart w:name="z8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- 27761,0 мың теңге, оның ішінде: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- 7653,3 мың теңге;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- 46,7 мың теңге;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- 20061,0 мың теңге;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- 39428,8 мың теңге;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- 11667,8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- 11667,8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Жамбыл ауылдық округінің бюджетінде: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13061,0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0,4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Қостанай облысы Қостанай ауданы мәслихатының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Жданов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1"/>
    <w:bookmarkStart w:name="z1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- 23528,0 мың теңге, оның ішінде: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- 319,0 мың теңге;</w:t>
      </w:r>
    </w:p>
    <w:bookmarkEnd w:id="63"/>
    <w:bookmarkStart w:name="z8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- 11,0 мың теңге;</w:t>
      </w:r>
    </w:p>
    <w:bookmarkEnd w:id="64"/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65"/>
    <w:bookmarkStart w:name="z8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- 23198,0 мың теңге;</w:t>
      </w:r>
    </w:p>
    <w:bookmarkEnd w:id="66"/>
    <w:bookmarkStart w:name="z8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- 23528,0 мың теңге;</w:t>
      </w:r>
    </w:p>
    <w:bookmarkEnd w:id="67"/>
    <w:bookmarkStart w:name="z8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68"/>
    <w:bookmarkStart w:name="z8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69"/>
    <w:bookmarkStart w:name="z8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2020 жылға арналған Жданов ауылдық округінің бюджетінде аудандық бюджеттен берілетін субвенциялар көлемі 16920,0 мың теңге сомасында көзделгені ескерілсін.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Заречный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- 131171,1 мың теңге, оның ішінде: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- 25013,0 мың теңге;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- 200,0 мың теңге;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- 105958,1 мың теңге;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- 144121,5 мың теңге;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- 12950,4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- 12950,4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Заречный ауылдық округінің бюджетінде: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82951,1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1,0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Майкөл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83"/>
    <w:bookmarkStart w:name="z12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- 176438,6 мың теңге, оның ішінде: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- 4253,6 мың теңге;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- 157,4 мың теңге;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- 172027,6 мың теңге;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- 178244,4 мың теңге;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- 1805,8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- 1805,8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Майкөл ауылдық округінің бюджетінде: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24622,0 мың теңге сомасында;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2,2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Қостанай облысы Қостанай ауданы мәслихатының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Мәскеу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- 23791,0 мың теңге, оның ішінде:</w:t>
      </w:r>
    </w:p>
    <w:bookmarkEnd w:id="96"/>
    <w:bookmarkStart w:name="z1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- 2540,1 мың теңге;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- 5,4 мың теңге;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- 21245,5 мың теңге;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- 25749,7 мың теңге;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- 1958,7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- 1958,7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Мәскеу ауылдық округінің бюджетінде аудандық бюджеттен берілетін субвенциялар көлемі 15364,0 мың теңге сомасында көзделгені ескерілсін.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Мичурин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- 26932,0 мың теңге, оның ішінде:</w:t>
      </w:r>
    </w:p>
    <w:bookmarkEnd w:id="106"/>
    <w:bookmarkStart w:name="z1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- 19068,2 мың теңге;</w:t>
      </w:r>
    </w:p>
    <w:bookmarkEnd w:id="107"/>
    <w:bookmarkStart w:name="z13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- 14,8 мың теңге;</w:t>
      </w:r>
    </w:p>
    <w:bookmarkEnd w:id="108"/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- 7849,0 мың теңге;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- 35363,6 мың теңге;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- 8431,6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- 8431,6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Мичурин ауылдық округінің бюджетінде: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7349,0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0,5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Қостанай облысы Қостанай ауданы мәслихатының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Надеждин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6"/>
    <w:bookmarkStart w:name="z17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- 21816,0 мың теңге, оның ішінде: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- 835,4 мың теңге;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- 20980,6 мың теңге;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- 21816,0 мың теңге;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2020 жылға арналған Надеждин ауылдық округінің бюджетінде аудандық бюджеттен берілетін субвенциялар көлемі 14390,0 мың теңге сомасында көзделгені ескерілсін.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Озерный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27"/>
    <w:bookmarkStart w:name="z18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- 24518,0 мың теңге, оның ішінде: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- 2920,6 мың теңге;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- 132,4 мың теңге;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- 21465,0 мың теңге;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- 26110,2 мың теңге;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- 1592,2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- 1592,2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Озерный ауылдық округінің бюджетінде: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16065,0 мың теңге сомасында;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0,1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26-тармақ жаңа редакцияда - Қостанай облысы Қостанай ауданы мәслихатының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Октябрь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39"/>
    <w:bookmarkStart w:name="z1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- 145666,7 мың теңге, оның ішінде:</w:t>
      </w:r>
    </w:p>
    <w:bookmarkEnd w:id="140"/>
    <w:bookmarkStart w:name="z17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- 6406,3 мың теңге;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- 17,0 мың теңге;</w:t>
      </w:r>
    </w:p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- 139243,4 мың теңге;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- 147002,9 мың теңге;</w:t>
      </w:r>
    </w:p>
    <w:bookmarkEnd w:id="144"/>
    <w:bookmarkStart w:name="z18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45"/>
    <w:bookmarkStart w:name="z18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46"/>
    <w:bookmarkStart w:name="z18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- 1336,2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- 1336,2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Октябрь ауылдық округінің бюджетінде:</w:t>
      </w:r>
    </w:p>
    <w:bookmarkEnd w:id="148"/>
    <w:bookmarkStart w:name="z19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57648,0 мың теңге сомасында;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1,1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28-тармақ жаңа редакцияда - Қостанай облысы Қостанай ауданы мәслихатының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Садчиков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50"/>
    <w:bookmarkStart w:name="z21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- 24882,0 мың теңге, оның ішінде:</w:t>
      </w:r>
    </w:p>
    <w:bookmarkEnd w:id="151"/>
    <w:bookmarkStart w:name="z21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- 5482,0 мың теңге;</w:t>
      </w:r>
    </w:p>
    <w:bookmarkEnd w:id="152"/>
    <w:bookmarkStart w:name="z22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- 30,0 мың теңге;</w:t>
      </w:r>
    </w:p>
    <w:bookmarkEnd w:id="153"/>
    <w:bookmarkStart w:name="z22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54"/>
    <w:bookmarkStart w:name="z22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- 19370,0 мың теңге;</w:t>
      </w:r>
    </w:p>
    <w:bookmarkEnd w:id="155"/>
    <w:bookmarkStart w:name="z22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- 29259,6 мың теңге;</w:t>
      </w:r>
    </w:p>
    <w:bookmarkEnd w:id="156"/>
    <w:bookmarkStart w:name="z22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157"/>
    <w:bookmarkStart w:name="z22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58"/>
    <w:bookmarkStart w:name="z22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- 4377,6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- 4377,6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29-тармақ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00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Садчиков ауылдық округінің бюджетінде: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арналған аудандық бюджеттен берілетін субвенциялар көлемі 13970,0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пайдаланылмаған нысаналы трансферттерді қайтару 0,4 мың теңге сомасында көзделгені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30 - тармақ жаңа редакцияда - Қостанай облысы Қостанай ауданы мәслихатының 16.04.2020 </w:t>
      </w:r>
      <w:r>
        <w:rPr>
          <w:rFonts w:ascii="Times New Roman"/>
          <w:b w:val="false"/>
          <w:i w:val="false"/>
          <w:color w:val="000000"/>
          <w:sz w:val="28"/>
        </w:rPr>
        <w:t>№ 514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Ульянов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61"/>
    <w:bookmarkStart w:name="z22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- 20622,0 мың теңге, оның ішінде:</w:t>
      </w:r>
    </w:p>
    <w:bookmarkEnd w:id="162"/>
    <w:bookmarkStart w:name="z19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- 626,0 мың теңге;</w:t>
      </w:r>
    </w:p>
    <w:bookmarkEnd w:id="163"/>
    <w:bookmarkStart w:name="z19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- 0,0 мың теңге;</w:t>
      </w:r>
    </w:p>
    <w:bookmarkEnd w:id="164"/>
    <w:bookmarkStart w:name="z19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- 0,0 мың теңге;</w:t>
      </w:r>
    </w:p>
    <w:bookmarkEnd w:id="165"/>
    <w:bookmarkStart w:name="z19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- 19996,0 мың теңге;</w:t>
      </w:r>
    </w:p>
    <w:bookmarkEnd w:id="166"/>
    <w:bookmarkStart w:name="z19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- 20622,0 мың теңге;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31-тармақ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00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2020 жылға арналған Ульянов ауылдық округінің бюджетінде аудандық бюджеттен берілетін субвенциялар көлемі 14451,0 мың теңге сомасында көзделгені ескерілсін.</w:t>
      </w:r>
    </w:p>
    <w:bookmarkEnd w:id="170"/>
    <w:bookmarkStart w:name="z22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Осы шешім 2020 жылғы 1 қаңтардан бастап қолданысқа енгізіледі.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Мирасов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Аксаутова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Тобыл қаласының бюджеті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- 55969,7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55969,7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35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Тобыл қаласының бюджеті</w:t>
      </w:r>
    </w:p>
    <w:bookmarkEnd w:id="1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37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Тобыл қаласының бюджеті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3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Айсары ауылдық округінің бюджеті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4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Айсары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243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Айсары ауылдық округінің бюджеті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4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Александров ауылдық округінің бюджеті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247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Александров ауылдық округінің бюджеті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249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Александров ауылдық округінің бюджеті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5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Белозер ауылдық округінің бюджеті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53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Белозер ауылдық округінің бюджеті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5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Белозер ауылдық округінің бюджеті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Владимиров ауылдық округінің бюджеті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5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Владимиров ауылдық округінің бюджеті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61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Владимиров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63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Жамбыл ауылдық округінің бюджеті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6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67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Жамбыл ауылдық округінің бюджеті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Жданов ауылдық округінің бюджеті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7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Жданов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7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Жданов ауылдық округінің бюджеті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5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Заречный ауылдық округінің бюджеті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77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Заречный ауылдық округінің бюджеті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79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Заречный ауылдық округінің бюджеті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1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Майкөл ауылдық округінің бюджеті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8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Майкөл ауылдық округінің бюджеті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285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Майкөл ауылдық округінің бюджеті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287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Мәскеу ауылдық округінің бюджеті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289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Мәскеу ауылдық округінің бюджеті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29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Мәскеу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29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Мичурин ауылдық округінің бюджеті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295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Мичурин ауылдық округінің бюджеті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29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Мичурин ауылдық округінің бюджеті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29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2020жылға арналған Надеждин ауылдық округінің бюджеті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01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Надеждин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0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Надеждин ауылдық округінің бюджеті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05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Озерный ауылдық округінің бюджеті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0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Озерный ауылдық округінің бюджеті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0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Озерный ауылдық округінің бюджеті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31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Октябрь ауылдық округінің бюджеті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313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 ауылдық округінің бюджеті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315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Октябрь ауылдық округінің бюджеті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317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Садчиков ауылдық округінің бюджеті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Қостанай облысы Қостанай ауданы мәслихатының 02.10.2020 </w:t>
      </w:r>
      <w:r>
        <w:rPr>
          <w:rFonts w:ascii="Times New Roman"/>
          <w:b w:val="false"/>
          <w:i w:val="false"/>
          <w:color w:val="ff0000"/>
          <w:sz w:val="28"/>
        </w:rPr>
        <w:t>№ 565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319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Садчиков ауылдық округінің бюджеті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bookmarkStart w:name="z32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Садчиков ауылдық округінің бюджеті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32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Ульянов ауылдық округінің бюджеті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Қостанай облысы Қостанай ауданы мәслихатының 11.11.2020 </w:t>
      </w:r>
      <w:r>
        <w:rPr>
          <w:rFonts w:ascii="Times New Roman"/>
          <w:b w:val="false"/>
          <w:i w:val="false"/>
          <w:color w:val="ff0000"/>
          <w:sz w:val="28"/>
        </w:rPr>
        <w:t>№ 584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325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Ульянов ауылдық округінің бюджеті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Қостанай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13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48-қосымша</w:t>
            </w:r>
          </w:p>
        </w:tc>
      </w:tr>
    </w:tbl>
    <w:bookmarkStart w:name="z32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Ульянов ауылдық округінің бюджеті</w:t>
      </w:r>
    </w:p>
    <w:bookmarkEnd w:id="2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