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bf0b" w14:textId="e48b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Әкiмдіктiң 2017 жылғы 30 қарашадағы № 213 "Барлық кандидаттар үшін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2020 жылғы 14 қаңтардағы № 5 қаулысы. Қостанай облысының Әділет департаментінде 2020 жылғы 15 қаңтарда № 8900 болып тіркелді. Күші жойылды - Қостанай облысы Қарасу ауданы әкімдігінің 2021 жылғы 23 тамыздағы № 126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әкімдігінің 23.08.2021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аудандық сайлау комиссиясымен бірлесіп (келісім бойынша) Қарасу ауданы әкімдігінің "Барлық кандидаттар үшін үгіттік баспа материалдарын орналастыру үшін орындарды белгілеу туралы" 2017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(2017 жылғы 27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7390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Қарасу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1046"/>
        <w:gridCol w:w="9631"/>
      </w:tblGrid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"Айдарлы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ауданы әкімдігінің білім беру бөлімінің "Аманкелді орта мектебі" мемлекеттік мекемесінің ғимараты жанындағы стенд 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"Қараман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Герцено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"Герцен негізгі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"Дружба бастауыш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"Жалғысқан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"Жамбыл негізгі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"Жаныспай негізгі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"Жекекөл бастауыш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"Железнодорожный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"Жұмағұл бастауыш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Зеленовка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Зеленовка ауылдық клубының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"Ильич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Корниловка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Корниловка ауылдық мәдениет үйінің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Кошевое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 білім беру бөлімінің "Кошевой бастауыш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"Қарамырза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"Қарасу орта мектебі" мемлекеттік мекемесінің ғимараты жанындағы стенд "Қарасу ауданы Қарасу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"Станция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"Ленин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Люблинка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"Люблин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Маршановка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"Маршанов бастауыш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"Ключевой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"Новоселов негізгі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Октябрское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Октябрь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әкімдігінің мәдениет және тілдерді дамыту бөлімінің "Достық" аудандық Мәдениет үйі" мемлекеттік коммуналдық қазыналық кәсіпорыны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 білім беру бөлімінің "Панфилов бастауыш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"Прогресс бастауыш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"Симферополь бастауыш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"Степной негізгі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"Теректі негізгі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Ушаково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"Ушаков негізгі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"Целинный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Черняевка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Черняевка ауылдық клубының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Шалғышы ауылы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"Шолақаша орта мектебі" мемлекеттік мекемесінің ғимараты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