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6bf21" w14:textId="c06bf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Қарасу ауданы ауылдарының, ауылдық округтерінің 2020-2022 жылдарға арналған бюджеттері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2020 жылғы 14 қаңтардағы № 366 шешімі. Қостанай облысының Әділет департаментінде 2020 жылғы 14 қаңтарда № 8889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Айдарлы ауылдық округінің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18 404,2 мың теңге, оның iшiнде: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3 663,2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15,0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–14 726,0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18 404,2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Қарасу ауданы мәслихатының 15.12.2020 </w:t>
      </w:r>
      <w:r>
        <w:rPr>
          <w:rFonts w:ascii="Times New Roman"/>
          <w:b w:val="false"/>
          <w:i w:val="false"/>
          <w:color w:val="00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Айдарлы ауылдық округінің бюджетінде аудандық бюджеттен берілетін субвенциялар көлемі 8 541,0 мың теңге сомасында көзделгені ескерілсін.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Жалғысқан ауылының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18 893,3 мың теңге, оның iшiнде: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2 520,4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–16 372,0 мың теңге;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18 893,3 мың теңге;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Қостанай облысы Қарасу ауданы мәслихатының 15.12.2020 </w:t>
      </w:r>
      <w:r>
        <w:rPr>
          <w:rFonts w:ascii="Times New Roman"/>
          <w:b w:val="false"/>
          <w:i w:val="false"/>
          <w:color w:val="00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арналған Жалғысқан ауылының бюджетінде аудандық бюджеттен берілетін субвенциялар көлемі 10 211,0 мың теңге сомасында көзделгені ескерілсін.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Жамбыл ауылдық округінің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20 599,0 мың теңге, оның iшiнде: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2 017,8 мың теңге;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–18 581,2 мың теңге;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20 599,0 мың теңге;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Қостанай облысы Қарасу ауданы мәслихатының 15.12.2020 </w:t>
      </w:r>
      <w:r>
        <w:rPr>
          <w:rFonts w:ascii="Times New Roman"/>
          <w:b w:val="false"/>
          <w:i w:val="false"/>
          <w:color w:val="00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Жамбыл ауылдық округінің бюджетінде аудандық бюджеттен берілетін субвенциялар көлемі 8 543,0 мың теңге сомасында көзделгені ескерілсін.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Ильичев ауылдық округінің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21 209,0 мың теңге, оның iшiнде: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3 091,0 мың теңге;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18 118,0 мың теңге;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21 209,0 мың теңге;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2020 жылға арналған Ильичев ауылдық округінің бюджетінде аудандық бюджеттен берілетін субвенциялар көлемі 12 718,0 мың теңге сомасында көзделгені ескерілсін.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Қарамырза ауылдық округінің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48"/>
    <w:bookmarkStart w:name="z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18 055,1 мың теңге, оның iшiнде: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2174,1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–15 881,0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–18 055,1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Қостанай облысы Қарасу ауданы мәслихатының 15.12.2020 </w:t>
      </w:r>
      <w:r>
        <w:rPr>
          <w:rFonts w:ascii="Times New Roman"/>
          <w:b w:val="false"/>
          <w:i w:val="false"/>
          <w:color w:val="00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2020 жылға арналған Қарамырза ауылдық округінің бюджетінде аудандық бюджеттен берілетін субвенциялар көлемі 10 481,0 мың теңге сомасында көзделгені ескерілсін.</w:t>
      </w:r>
    </w:p>
    <w:bookmarkEnd w:id="50"/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Қарасу ауылдық округінің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51"/>
    <w:bookmarkStart w:name="z8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204 390,3 мың теңге, оның iшiнде: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27 867,9 мың теңге;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192,0 мың теңге;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182 330,4 мың теңге;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208 567,7 мың теңге;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- 4 177,4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4 177,4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Қостанай облысы Қарасу ауданы мәслихатының 15.12.2020 </w:t>
      </w:r>
      <w:r>
        <w:rPr>
          <w:rFonts w:ascii="Times New Roman"/>
          <w:b w:val="false"/>
          <w:i w:val="false"/>
          <w:color w:val="00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2020 жылға арналған Қарасу ауылдық округінің бюджетінде аудандық бюджеттен берілетін субвенциялар көлемі 69 708,0 мың теңге сомасында көзделгені ескерілсін.</w:t>
      </w:r>
    </w:p>
    <w:bookmarkEnd w:id="61"/>
    <w:bookmarkStart w:name="z8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Қойбағар ауылдық округінің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62"/>
    <w:bookmarkStart w:name="z10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17 457,2 мың теңге, оның iшiнде: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5 244,7 мың теңге;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182,0 мың теңге;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12 030,5 мың теңге;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90 093,8 мың теңге;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- 72 636,6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72 636,6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Қостанай облысы Қарасу ауданы мәслихатының 15.12.2020 </w:t>
      </w:r>
      <w:r>
        <w:rPr>
          <w:rFonts w:ascii="Times New Roman"/>
          <w:b w:val="false"/>
          <w:i w:val="false"/>
          <w:color w:val="00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2020 жылға арналған Қойбағар ауылдық округінің бюджетінде аудандық бюджеттен берілетін субвенциялар көлемі 10 547,0 мың теңге сомасында көзделгені ескерілсін.</w:t>
      </w:r>
    </w:p>
    <w:bookmarkEnd w:id="72"/>
    <w:bookmarkStart w:name="z10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Люблин ауылдық округінің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73"/>
    <w:bookmarkStart w:name="z11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13 110,0 мың теңге, оның iшiнде: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3 853,5 мың теңге;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13,5 мың теңге;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9 243,0 мың теңге;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13 110,0 мың теңге;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Қостанай облысы Қарасу ауданы мәслихатының 15.12.2020 </w:t>
      </w:r>
      <w:r>
        <w:rPr>
          <w:rFonts w:ascii="Times New Roman"/>
          <w:b w:val="false"/>
          <w:i w:val="false"/>
          <w:color w:val="00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2020 жылға арналған Люблин ауылдық округінің бюджетінде аудандық бюджеттен берілетін субвенциялар көлемі 7 600,0 мың теңге сомасында көзделгені ескерілсін.</w:t>
      </w:r>
    </w:p>
    <w:bookmarkEnd w:id="83"/>
    <w:bookmarkStart w:name="z11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Новопавлов ауылы әкімінің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84"/>
    <w:bookmarkStart w:name="z12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19 164,2 мың теңге, оның iшiнде: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1 429,2 мың теңге;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17 735,0 мың теңге;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19 164,2 мың теңге;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91"/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92"/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- Қостанай облысы Қарасу ауданы мәслихатының 15.12.2020 </w:t>
      </w:r>
      <w:r>
        <w:rPr>
          <w:rFonts w:ascii="Times New Roman"/>
          <w:b w:val="false"/>
          <w:i w:val="false"/>
          <w:color w:val="00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2020 жылға арналған Новопавлов ауылы әкімінің бюджетінде аудандық бюджеттен берілетін субвенциялар көлемі 12 335,0 мың теңге сомасында көзделгені ескерілсін.</w:t>
      </w:r>
    </w:p>
    <w:bookmarkEnd w:id="94"/>
    <w:bookmarkStart w:name="z13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Октябрь ауылдық округінің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95"/>
    <w:bookmarkStart w:name="z14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133 769,8 мың теңге, оның iшiнде:</w:t>
      </w:r>
    </w:p>
    <w:bookmarkEnd w:id="96"/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17 411,8 мың теңге;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9,0 мың теңге;</w:t>
      </w:r>
    </w:p>
    <w:bookmarkEnd w:id="98"/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99"/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116 349,0 мың теңге;</w:t>
      </w:r>
    </w:p>
    <w:bookmarkEnd w:id="100"/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189 169,2 мың теңге;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02"/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03"/>
    <w:bookmarkStart w:name="z12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- 55 399,4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55 399,4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19-тармақ жаңа редакцияда - Қостанай облысы Қарасу ауданы мәслихатының 15.12.2020 </w:t>
      </w:r>
      <w:r>
        <w:rPr>
          <w:rFonts w:ascii="Times New Roman"/>
          <w:b w:val="false"/>
          <w:i w:val="false"/>
          <w:color w:val="00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2020 жылға арналған Октябрь ауылдық округінің бюджетінде аудандық бюджеттен берілетін субвенциялар көлемі 62 262,0 мың теңге сомасында көзделгені ескерілсін.</w:t>
      </w:r>
    </w:p>
    <w:bookmarkEnd w:id="105"/>
    <w:bookmarkStart w:name="z14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Ушаков ауылдық округінің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06"/>
    <w:bookmarkStart w:name="z15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13 746,0 мың теңге, оның iшiнде:</w:t>
      </w:r>
    </w:p>
    <w:bookmarkEnd w:id="107"/>
    <w:bookmarkStart w:name="z13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1 266,0 мың теңге;</w:t>
      </w:r>
    </w:p>
    <w:bookmarkEnd w:id="108"/>
    <w:bookmarkStart w:name="z13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09"/>
    <w:bookmarkStart w:name="z13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10"/>
    <w:bookmarkStart w:name="z13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12 480,0 мың теңге;</w:t>
      </w:r>
    </w:p>
    <w:bookmarkEnd w:id="111"/>
    <w:bookmarkStart w:name="z13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13 746,0 мың теңге;</w:t>
      </w:r>
    </w:p>
    <w:bookmarkEnd w:id="112"/>
    <w:bookmarkStart w:name="z14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13"/>
    <w:bookmarkStart w:name="z14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14"/>
    <w:bookmarkStart w:name="z14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21-тармақ жаңа редакцияда - Қостанай облысы Қарасу ауданы мәслихатының 15.12.2020 </w:t>
      </w:r>
      <w:r>
        <w:rPr>
          <w:rFonts w:ascii="Times New Roman"/>
          <w:b w:val="false"/>
          <w:i w:val="false"/>
          <w:color w:val="00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2020 жылға арналған Ушаков ауылдық округінің бюджетінде аудандық бюджеттен берілетін субвенциялар көлемі 12 480,0 мың теңге сомасында көзделгені ескерілсін.</w:t>
      </w:r>
    </w:p>
    <w:bookmarkEnd w:id="116"/>
    <w:bookmarkStart w:name="z15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Шолақашы ауылдық округінің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17"/>
    <w:bookmarkStart w:name="z16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22 962,0 мың теңге, оның iшiнде:</w:t>
      </w:r>
    </w:p>
    <w:bookmarkEnd w:id="118"/>
    <w:bookmarkStart w:name="z16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13 119,0 мың теңге;</w:t>
      </w:r>
    </w:p>
    <w:bookmarkEnd w:id="119"/>
    <w:bookmarkStart w:name="z16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20"/>
    <w:bookmarkStart w:name="z16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21"/>
    <w:bookmarkStart w:name="z16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9 843,0 мың теңге;</w:t>
      </w:r>
    </w:p>
    <w:bookmarkEnd w:id="122"/>
    <w:bookmarkStart w:name="z16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22 962,0 мың теңге;</w:t>
      </w:r>
    </w:p>
    <w:bookmarkEnd w:id="123"/>
    <w:bookmarkStart w:name="z16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24"/>
    <w:bookmarkStart w:name="z16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25"/>
    <w:bookmarkStart w:name="z16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26"/>
    <w:bookmarkStart w:name="z16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7"/>
    <w:bookmarkStart w:name="z17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bookmarkEnd w:id="128"/>
    <w:bookmarkStart w:name="z17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bookmarkEnd w:id="129"/>
    <w:bookmarkStart w:name="z17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2020 жылға арналған Шолақашы ауылдық округінің бюджетінде аудандық бюджеттен берілетін субвенциялар көлемі 4 238,0 мың теңге сомасында көзделгені ескерілсін.</w:t>
      </w:r>
    </w:p>
    <w:bookmarkEnd w:id="130"/>
    <w:bookmarkStart w:name="z17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Черняев ауылдық округінің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31"/>
    <w:bookmarkStart w:name="z18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14 663,5 мың теңге, оның iшiнде: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1 383,1 мың теңге;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20,0 мың теңге;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13 260,4 мың теңге;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14 663,5 мың теңге;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25-тармақ жаңа редакцияда - Қостанай облысы Қарасу ауданы мәслихатының 15.12.2020 </w:t>
      </w:r>
      <w:r>
        <w:rPr>
          <w:rFonts w:ascii="Times New Roman"/>
          <w:b w:val="false"/>
          <w:i w:val="false"/>
          <w:color w:val="00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2020 жылға арналған Черняев ауылдық округінің бюджетінде аудандық бюджеттен берілетін субвенциялар көлемі 12 626,0 мың теңге сомасында көзделгені ескерілсін.</w:t>
      </w:r>
    </w:p>
    <w:bookmarkEnd w:id="141"/>
    <w:bookmarkStart w:name="z18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Осы шешім 2020 жылғы 1 қаңтардан бастап қолданысқа енгізіледі.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Ускумбаева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"14"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91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Айдарлы ауылдық округінің 2020 жылға арналған бюджеті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Қарасу ауданы мәслихатының 15.12.2020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"14"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93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Айдарлы ауылдық округінің 2021 жылға арналған бюджеті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"14"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95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Айдарлы ауылдық округінің 2022 жылға арналған бюджеті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"14"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97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Жалғыскан ауылдық округінің 2020 жылға арналған бюджеті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Қостанай облысы Қарасу ауданы мәслихатының 15.12.2020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"14"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99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Жалғыскан ауылдық округінің 2021 жылға арналған бюджеті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"14"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201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Жалғыскан ауылдық округінің 2022 жылға арналған бюджеті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"14"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03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2020 жылға арналған бюджеті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Қостанай облысы Қарасу ауданы мәслихатының 15.12.2020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"14"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205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2021 жылға арналған бюджеті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"14"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207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2022 жылға арналған бюджеті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"14"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09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Ильичев ауылдық округінің 2020 жылға арналған бюджеті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"14"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211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Ильичев ауылдық округінің 2021 жылға арналған бюджеті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"14"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213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Ильичев ауылдық округінің 2022 жылға арналған бюджеті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"14"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15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Қарамырза ауылдық округінің 2020 жылға арналған бюджеті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Қостанай облысы Қарасу ауданы мәслихатының 15.12.2020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"14"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217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Қарамырза ауылдық округінің 2021 жылға арналған бюджеті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"14"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219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Қарамырза ауылдық округінің 2022 жылға арналған бюджеті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"14"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21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ауылдық округінің 2020 жылға арналған бюджеті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Қостанай облысы Қарасу ауданы мәслихатының 15.12.2020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182330,4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 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"14"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223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ауылдық округінің 2021 жылға арналған бюджеті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Мемлекеттікменшіктентүсетінкірістер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"14"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225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ауылдық округінің 2022 жылға арналған бюджеті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Мемлекеттікменшіктентүсетінкірістер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"14"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27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Қойбағар ауылдық округінің 2020 жылға арналған бюджеті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Қостанай облысы Қарасу ауданы мәслихатының 15.12.2020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"14"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229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Қойбағар ауылдық округінің 2021 жылға арналған бюджеті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"14"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231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Қойбағар ауылдық округінің 2022 жылға арналған бюджеті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"14"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33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Люблин ауылдық округінің 2020 жылға арналған бюджеті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Қостанай облысы Қарасу ауданы мәслихатының 15.12.2020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"14"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235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Люблин ауылдық округінің 2021 жылға арналған бюджеті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"14"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237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Люблин ауылдық округінің 2022 жылға арналған бюджеті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"14"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39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Новопавлов ауылының 2020 жылға арналған бюджеті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Қостанай облысы Қарасу ауданы мәслихатының 15.12.2020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"14"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bookmarkStart w:name="z241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Новопавлов ауылының 2021 жылға арналған бюджеті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"14"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bookmarkStart w:name="z243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Новопавлов ауылының 2022 жылға арналған бюджеті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"14"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245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Октябрь ауылдық округінің 2020 жылға арналған бюджеті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Қостанай облысы Қарасу ауданы мәслихатының 15.12.2020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-55399,4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мыңызы бар қаланаң,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 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"14"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bookmarkStart w:name="z247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Октябрь ауылдық округінің 2021 жылға арналған бюджеті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Мемлекеттікменшіктентүсетінкірістер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"14"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bookmarkStart w:name="z249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Октябрь ауылдық округінің 2022 жылға арналған бюджеті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"14"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251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Ушаков ауылдық округінің 2020 жылға арналған бюджеті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Қостанай облысы Қарасу ауданы мәслихатының 15.12.2020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–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"14"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</w:tbl>
    <w:bookmarkStart w:name="z253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Ушаков ауылдық округінің 2021 жылға арналған бюджеті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"14"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</w:tbl>
    <w:bookmarkStart w:name="z255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Ушаков ауылдық округінің 2022 жылға арналған бюджеті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"14"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257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Шолақашы ауылдық округінің 2020 жылға арналған бюджеті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"14"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35-қосымша</w:t>
            </w:r>
          </w:p>
        </w:tc>
      </w:tr>
    </w:tbl>
    <w:bookmarkStart w:name="z259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Шолақашы ауылдық округінің 2021 жылға арналған бюджеті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"14"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</w:p>
        </w:tc>
      </w:tr>
    </w:tbl>
    <w:bookmarkStart w:name="z261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Шолақашы ауылдық округінің 2022 жылға арналған бюджеті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"14"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263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Черняев ауылдық округінің 2020 жылға арналған бюджеті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- Қостанай облысы Қарасу ауданы мәслихатының 15.12.2020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"14"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38-қосымша</w:t>
            </w:r>
          </w:p>
        </w:tc>
      </w:tr>
    </w:tbl>
    <w:bookmarkStart w:name="z265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Черняев ауылдық округінің 2021 жылға арналған бюджеті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"14"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39-қосымша</w:t>
            </w:r>
          </w:p>
        </w:tc>
      </w:tr>
    </w:tbl>
    <w:bookmarkStart w:name="z267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Черняев ауылдық округінің 2022 жылға арналған бюджеті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