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4e90" w14:textId="d204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бойынша 2020-2021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2020 жылғы 4 тамыздағы № 518 шешімі. Қостанай облысының Әділет департаментінде 2020 жылғы 26 тамызда № 9407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Қарабалық ауданы бойынша 2020-2021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бойынша 2020-2021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Қарабалық ауданының аумағында жайылымдардың орналасу схемасы (картасы) (Қарабалық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(Қарабалық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 (Қарабалық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(Қарабалық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(Қарабалық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кент,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(Қарабалық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график (Қарабалық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Қарабалық ауданының аумағында жайылымдардың орналасу схемасы (картасы)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жайылымдарының орналасу схемасына (картасына) қоса берілген жер учаскелерінің меншік иелері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иелерінің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"Istithmar Agro" жауапкершілігі шектеулі серіктестігі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жайылымдарының орналасу схемасына (картасына) қоса берілген жер учаскелерінің жер пайдаланушылар тізімі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 Амир Сейльханович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Женес Жангельдынович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Марат Жанбатырович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Нурлан Жангельдинович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Талгат Орынбасарович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Сийткан Бахытжанович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Аисова Татьяна Адольфовна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Марат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Галия Ахмеджановна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Ермек Науанович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Тимур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Альмагамбетов Айтжан Мулдахметович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Жангельды Кейкович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Аникеенко Сергей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Наргалий Рамазанович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Байдильденов Азамат Кабидуллаевич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Байсакалов Есенжол Ермагамбетович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Балаклеец Александр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 Ельтай 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Владимир Константинович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Сергей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Биржекеев Мукат Молдашевич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Талгат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Бисембаева Динара Юсуповна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Виктор Орестович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Айдархан Оралбекович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Болтушенко Татьяна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Татьяна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Бостанбаев Асыл Жолдыбаевич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БрылҰв Василий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Бурыкин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 Рашид Рахматуллович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Гульнара Наилевна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Власенко Дмитрий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Волохович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Гайслер ФҰдор Павлович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 Борис 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Олег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Дагиев Мовлди Зиявдинович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Дербисов Нурбол Абильсарович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Ермешекова Светлана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Бахытжан Касымович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Бахчан Жарасович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Жагипарова Разия Ыкласовна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Уразгалей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Жаркенова Менслу Манатовна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Тобыл Бейсенович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Жаркимбаева Алия Амангельдовна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Жибеева Айна Отдановна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Жибеева Асыл Багидовна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Салима Камалиевна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Зоненко Леонид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Зубченко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Гульсым Бахчановна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Анатолий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Илиуф Жаныбек Казбекович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Ильина Марина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Оразкуль Бигильдиновна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Имангалиева Акмарал Сайлаубековна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Оралбек Сапарбекович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Асыл Жуматаевна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Исимов Мирамбек Кадырбекович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Алибек Бактжанович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Исмурзин Арман 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Серикбай Таупикович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Каац Валерий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 Владимир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Каймусин Сагындык Абылгалимович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Кайралапов Бакытбек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Гульнара Жаксылыковна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Абылхасым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Болат 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Колпакова Елена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Кузьминых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Лесовой Александр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Лесовой Андрей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Липилин Константин Олегович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Лященко Николай Ефимович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Муслим Русланович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Руслан Хасанович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 Амиржан Асылбекович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Нурлан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Галина Кузьминична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Могиленко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Москаленко Михаил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Музыченко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Муслимов Рамиль Лябибович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Никуленок Ирина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Аскар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Нуркешев Куантай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Амангельды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Овсянников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Писюков Сергей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Пичкуляков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Асылбек Рахметоллович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Рулева Антонида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Анатолий Кузьмич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Мендигали Тулебаевич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Серик Серикпаевич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Сарана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Сарнацкий Виктор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Саудабаева Алтын Шавкеевна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Сивовол Жанара Бисенгалиевна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 Андрей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Солопов Анатолий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Калыбек 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Айданак Темошевна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Тауасаров Серик Кайноллинович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 Владимир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Токкужин Жаксалык Исмуратович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Куат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Тюлюбаева Клара Абильсаровна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Унбитпаева Гульнар Закайевна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Утешева Шолпан Салимжановна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Утешова Тулеу Тулендиновна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Фетько Наталия Леонидовна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Роберт Аврорович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Батыр Баяхметович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Цымбалюк Геннадий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Цымбалюк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Чаус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Джагпарович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Самат Джагипарович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Шандалинова Калима Лановна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Штейнгильф Камиля Еркеевна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Штольц Юрий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Ыбрай Серік Нұрпазылұлы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Эйснер Александр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"Комсомольская құс фабрикасы"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"Агропромстрой+"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"АГРО-ТОРО"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"Ак-Бидай-Агро"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"АгроЦентр-Статус"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"Аягоз"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"Босколь-Астык"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"Есенколь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"Қарабаық ауыл шаруашылығы тәжірибе станциясы"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"Карагыз"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"Костанай-Агро 2008"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"Малахан"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"Приречное ЛА"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"Рыбкино-Агро"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"Сапар-2000"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"Север-Агро 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"ТЕНГРИ-1"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"Тогас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"Тогызбай-Агро"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"ТУЛПАР-2005"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"Тулпар-НТ"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"Халвай-II"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"Zarlyk Agro"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2-қосымша.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үшін қолайлы жайылым айналымдарының схемасы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бойынша маусымдық жайылымдардың алаңы 187576 гектарды құрайды.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114479 гектар, елді мекендердің жерлерінде 53419 гектар, орман қоры жерлерінде 4718 гектар, босалқы жерлерінде 14960 гектар.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шаруашылығы жануарына су тұтынудың орташа тәуліктік нормасы Қазақстан Республикасы Премьер-Министрінің орынбасары - Қазақстан Республикасы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тұтынудың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14827 болып тіркелген) анықталады.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Тоғандар, апандар, суару немесе суландыру каналдары, құбырлы немесе шахталы құдықтар жоқ.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ауылдар және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