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51dc8b" w14:textId="751dc8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Әкімдіктің 2015 жылғы 23 ақпандағы № 23 "Үгіттік баспа материалдарын орналастыру үшін орындарды белгілеу туралы" қаулысына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облысы Қамысты ауданы әкімдігінің 2020 жылғы 22 мамырдағы № 87 қаулысы. Қостанай облысының Әділет департаментінде 2020 жылғы 25 мамырда № 9210 болып тіркелді. Күші жойылды - Қостанай облысы Қамысты ауданы әкімдігінің 2026 жылғы 23 маусымдағы № 72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Қостанай облысы Қамысты ауданы әкімдігінің 23.06.2026 </w:t>
      </w:r>
      <w:r>
        <w:rPr>
          <w:rFonts w:ascii="Times New Roman"/>
          <w:b w:val="false"/>
          <w:i w:val="false"/>
          <w:color w:val="ff0000"/>
          <w:sz w:val="28"/>
        </w:rPr>
        <w:t>№ 72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(алғашқы ресми жарияланған күнінен кейін күнтізбелік он күн өткен соң қолданысқа енгізіледі).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сайлау туралы" 1995 жылғы 28 қыркүйектегі Қазақстан Республикасы Конституциялық Заңының </w:t>
      </w:r>
      <w:r>
        <w:rPr>
          <w:rFonts w:ascii="Times New Roman"/>
          <w:b w:val="false"/>
          <w:i w:val="false"/>
          <w:color w:val="000000"/>
          <w:sz w:val="28"/>
        </w:rPr>
        <w:t>28-бабы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6-тармағына, "Қазақстан Республикасындағы жергілікті мемлекеттік басқару және өзін-өзі басқару туралы" 2001 жылғы 23 қаңтардағы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31-бабына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Қамысты ауданының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Қамысты аудандық сайлау комиссиясымен бірлесіп (келісім бойынша) әкімдіктің "Үгіттік баспа материалдарын орналастыру үшін орындарды белгілеу туралы" 2015 жылғы 23 ақпандағы </w:t>
      </w:r>
      <w:r>
        <w:rPr>
          <w:rFonts w:ascii="Times New Roman"/>
          <w:b w:val="false"/>
          <w:i w:val="false"/>
          <w:color w:val="000000"/>
          <w:sz w:val="28"/>
        </w:rPr>
        <w:t>№ 23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қаулысына (2015 жылғы 31 наурызда "Әділет" ақпараттық-құқықтық жүйесінде жарияланған, Нормативтік құқықтық актілерді мемлекеттік тіркеу тізілімінде № 5414 болып тіркелген) мынадай өзгеріс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"Қамысты ауданы әкімінің аппараты" мемлекеттік мекемесі Қазақстан Республикасының заңнамасында белгіленген тәртіпте: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қаулының аумақтық әділет органында мемлекеттік тіркелуін;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 ресми жарияланғанынан кейін Қамысты ауданы әкімдігінің интернет-ресурсында орналастырылуын қамтамасыз етсін.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3. Осы қаулының орындалуын бақылау Қамысты ауданы әкімі аппаратының басшысына жүктелсін.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алғашқы ресми жарияланған күнінен кейін күнтізбелік он күн өткен соң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Әкім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Бекмухамедов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Әкімдіктің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22 мамырдағы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87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Әкімдіктің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2015 жылғы 23 ақпандағы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23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15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Үгіттік баспа материалдарын орналастыру үшін орындар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р/с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Үгіттік баспа материалдарын орналастыру үшін орындар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Адаевка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Школьная көшесіндегі тақта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Алтынсарин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Школьная көшесіндегі тақта, Октябрьская көшесіндегі тақта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Аралкөл ауылы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Абай көшесіндегі тақта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Арқа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Торговая көшесіндегі тақта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Бестөбе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көшесіндегі тақта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Дружба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Советская және Волынов көшелерінің қиылысындағы стенд, Советская көшесіндегі тақта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Қамысты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Ленин және Ержанов көшелерінің қиылысындағы стенд, Құдайқұлов көшесіндегі тақта, Ержанов және Косма көшелерінің қиылысындағы тақта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Қарабатыр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Комсомольская көшесіндегі тақта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Клочков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Учительская көшесіндегі тақта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