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9a6e" w14:textId="afc9a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ауылдарының, ауылдық округтерінің 2020-2022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2020 жылғы 9 қаңтардағы № 302 шешімі. Қостанай облысының Әділет департаментінде 2020 жылғы 10 қаңтарда № 8874 болып тіркелді. Тақырып жаңа редакцияда - Қостанай облысы Қамысты ауданы мәслихатының 2020 жылғы 30 сәуірдегі № 322 шешімімен.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Қамысты ауданы мәслихатының 30.04.2020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Адаевка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26427,3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3935,3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21306,0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26427,3 мың теңге;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ауданы Адаевка ауылдық округінің бюджетіне аудандық бюджеттен берілетін субвенциялар көлемі көзделгені ескерілсін,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21306,0 мың теңге сомасында;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12513,0 мың теңге сомасында;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12509,0 мың теңге сомасында.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Қамысты ауданы Алтынсарин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38366,3 мың теңге,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2882,0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10236,8 мың теңге;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25247,5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38366,3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Қамысты ауданы Алтынсарин ауылының бюджетіне аудандық бюджеттен берілетін субвенциялар көлемі көзделгені ескерілсін, оның ішінде: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15412,0 мың теңге сомасында;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13012,0 мың теңге сомасында;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12519,0 мың теңге сомасында.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Қамысты ауданы Аралкөл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кірістер - 20297,0 мың теңге, оның ішінде: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20276,0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20297,0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Қамысты ауданы мәслихатының 30.04.2020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Қамысты ауданы Аралкөл ауылдық округінің бюджетіне аудандық бюджеттен берілетін субвенциялар көлемі көзделгені ескерілсін, оның ішінде: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14476,0 мың теңге сомасында;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14160,0 мың теңге сомасында;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14380,0 мың теңге сомасында.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Қамысты ауданы Арқа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- 29778,0 мың теңге, оның ішінде: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28397,0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29778,0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Қамысты ауданы Арқа ауылының бюджетіне аудандық бюджеттен берілетін субвенциялар көлемі көзделгені ескерілсін, оның ішінде: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20869,0 мың теңге сомасында;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19650,0 мың теңге сомасында;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19376,0 мың теңге сомасында.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Қамысты ауданы Бестөбе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39"/>
    <w:bookmarkStart w:name="z6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- 24234,3 мың теңге, оның ішінде: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5626,3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17022,0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24234,3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Қамысты ауданы Бестөбе ауылының бюджетіне аудандық бюджеттен берілетін субвенциялар көлемі көзделгені ескерілсін, оның ішінде:</w:t>
      </w:r>
    </w:p>
    <w:bookmarkEnd w:id="42"/>
    <w:bookmarkStart w:name="z6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11252,0 мың теңге сомасында;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10550,0 мың теңге сомасында;</w:t>
      </w:r>
    </w:p>
    <w:bookmarkEnd w:id="44"/>
    <w:bookmarkStart w:name="z6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10517,0 мың теңге сомасында.</w:t>
      </w:r>
    </w:p>
    <w:bookmarkEnd w:id="45"/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Қамысты ауданы Дружба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18103,0 мың теңге, оның ішінде: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287,0 мың теңге;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17816,0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Қамысты ауданы Дружба ауылының бюджетіне аудандық бюджеттен берілетін субвенциялар көлемі көзделгені ескерілсін, оның ішінде:</w:t>
      </w:r>
    </w:p>
    <w:bookmarkEnd w:id="50"/>
    <w:bookmarkStart w:name="z8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12046,0 мың теңге сомасында;</w:t>
      </w:r>
    </w:p>
    <w:bookmarkEnd w:id="51"/>
    <w:bookmarkStart w:name="z8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11658,0 мың теңге сомасында;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11734,0 мың теңге сомасында.</w:t>
      </w:r>
    </w:p>
    <w:bookmarkEnd w:id="53"/>
    <w:bookmarkStart w:name="z8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Қамысты ауданы Клочков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54"/>
    <w:bookmarkStart w:name="z9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24905,4 мың теңге, оның ішінде: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768,0 мың теңге;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2539,2 мың теңге;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21598,2 мың теңге;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24905,4 мың теңге;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Қамысты ауданы Клочков ауылдық округінің бюджетіне аудандық бюджеттен берілетін субвенциялар көлемі көзделгені ескерілсін, оның ішінде:</w:t>
      </w:r>
    </w:p>
    <w:bookmarkEnd w:id="62"/>
    <w:bookmarkStart w:name="z9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13403,0 мың теңге сомасында;</w:t>
      </w:r>
    </w:p>
    <w:bookmarkEnd w:id="63"/>
    <w:bookmarkStart w:name="z9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12121,0 мың теңге сомасында;</w:t>
      </w:r>
    </w:p>
    <w:bookmarkEnd w:id="64"/>
    <w:bookmarkStart w:name="z9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12189,0 мың теңге сомасында.</w:t>
      </w:r>
    </w:p>
    <w:bookmarkEnd w:id="65"/>
    <w:bookmarkStart w:name="z9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Қамысты ауданы Қамысты ауылдық округінің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66"/>
    <w:bookmarkStart w:name="z10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392053,0 мың теңге, оның ішінде: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15476,0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877,0 мың теңге;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375700,0 мың теңге;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396692,5 мың теңге;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-4639,5 мың теңге;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4639,5 мың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Қамысты ауданы Қамысты ауылдық округінің бюджетіне аудандық бюджеттен берілетін субвенциялар көлемі көзделгені ескерілсін, оның ішінде:</w:t>
      </w:r>
    </w:p>
    <w:bookmarkEnd w:id="73"/>
    <w:bookmarkStart w:name="z10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68994,0 мың теңге сомасында;</w:t>
      </w:r>
    </w:p>
    <w:bookmarkEnd w:id="74"/>
    <w:bookmarkStart w:name="z10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94208,0 мың теңге сомасында;</w:t>
      </w:r>
    </w:p>
    <w:bookmarkEnd w:id="75"/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94296,0 мың теңге сомасында.</w:t>
      </w:r>
    </w:p>
    <w:bookmarkEnd w:id="76"/>
    <w:bookmarkStart w:name="z10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2020 жылға арналған ауылдық округ бюджетінде 2020-2021 жылдарға арналған "Ауыл – Ел бесігі" жобасы шеңберінде ауылдық елді мекендердегі әлеуметтік және инженерлік инфрақұрылым бойынша іс-шараларды іске асыруға облыстық және республикалық бюджеттерден 208329,4 мың теңге сомасында ағымдағы нысаналы трансферттер түсімі көзделгені ескерілсін. Оның ішінде облыстық бюджеттен 19485,7 мың теңге сомасында; республикалық бюджеттен 188843,7 мың теңге сомасында.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Қамысты ауданы Қарабатыр ауылының 2020-2022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24502,4 мың теңге, оның ішінде: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1302,0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3067,4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20133,0 мың теңге;</w:t>
      </w:r>
    </w:p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24502,4 мың теңге;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00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Қамысты ауданы Қарабатыр ауылының бюджетіне аудандық бюджеттен берілетін субвенциялар көлемі көзделгені ескерілсін, оның ішінде: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жылға 14363,0 мың теңге сомасында;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13625,0 мың теңге сомасында;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14430,0 мың теңге сомасында.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2020 жылға арналған аудандық бюджетті атқару процесінде секвестрлеуге жатпайтын, бюджеттік бағдарламалардың тізбесі жоқ.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Осы шешім 2020 жылғы 1 қаңтардан бастап қолданысқа енгізіледі.</w:t>
      </w:r>
    </w:p>
    <w:bookmarkEnd w:id="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 Қамысты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2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2020 жылға арналған бюджеті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2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2021 жылға арналған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3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Адаевка ауылдық округінің 2022 жылға арналған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2020 жылға арналған бюджеті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2021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13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2022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2020 жылға арналған бюджеті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Қостанай облысы Қамысты ауданы мәслихатының 30.04.2020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4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2021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4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2022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4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2020 жылға арналған бюджеті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4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2021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49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 ауылының 2022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15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2020 жылға арналған бюджеті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15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2021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bookmarkStart w:name="z155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Бестөбе ауылының 2022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15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2020 жылға арналған бюджеті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17-қосымша</w:t>
            </w:r>
          </w:p>
        </w:tc>
      </w:tr>
    </w:tbl>
    <w:bookmarkStart w:name="z15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2021 жылға арналған бюджеті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18-қосымша</w:t>
            </w:r>
          </w:p>
        </w:tc>
      </w:tr>
    </w:tbl>
    <w:bookmarkStart w:name="z16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Дружба ауылының 2022 жылға арналған бюджеті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16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ауылының 2020 жылға арналған бюджеті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20-қосымша</w:t>
            </w:r>
          </w:p>
        </w:tc>
      </w:tr>
    </w:tbl>
    <w:bookmarkStart w:name="z165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ауылының 2021 жылға арналған бюджеті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21-қосымша</w:t>
            </w:r>
          </w:p>
        </w:tc>
      </w:tr>
    </w:tbl>
    <w:bookmarkStart w:name="z16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Клочков ауылының 2022 жылға арналған бюджеті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169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2020 жылға арналған бюджеті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23-қосымша</w:t>
            </w:r>
          </w:p>
        </w:tc>
      </w:tr>
    </w:tbl>
    <w:bookmarkStart w:name="z17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2021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24-қосымша</w:t>
            </w:r>
          </w:p>
        </w:tc>
      </w:tr>
    </w:tbl>
    <w:bookmarkStart w:name="z173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Қамысты ауылдық округінің 2022 жылға арналған бюджеті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сумен жабдықтауды ұйымдастыру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17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2020 жылға арналған бюджеті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Қостанай облысы Қамысты ауданы мәслихатының 30.11.2020 </w:t>
      </w:r>
      <w:r>
        <w:rPr>
          <w:rFonts w:ascii="Times New Roman"/>
          <w:b w:val="false"/>
          <w:i w:val="false"/>
          <w:color w:val="ff0000"/>
          <w:sz w:val="28"/>
        </w:rPr>
        <w:t>№ 407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26-қосымша</w:t>
            </w:r>
          </w:p>
        </w:tc>
      </w:tr>
    </w:tbl>
    <w:bookmarkStart w:name="z177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2021 жылға арналған бюджеті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27-қосымша</w:t>
            </w:r>
          </w:p>
        </w:tc>
      </w:tr>
    </w:tbl>
    <w:bookmarkStart w:name="z179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Қарабатыр ауылының 2022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