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d1a3" w14:textId="097d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4 қыркүйектегі № 438 шешімі. Қостанай облысының Әділет департаментінде 2020 жылғы 2 қазанда № 9478 болып тіркелді. Күші жойылды - Қостанай облысы Жітіқара ауданы мәслихатының 2023 жылғы 27 желтоқсандағы № 93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Джафаров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438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азаматтардың жекелеген санаттарына мерекелік датаға және мереке күніне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Жітіқара ауданы мәслихатының 07.04.2023 </w:t>
      </w:r>
      <w:r>
        <w:rPr>
          <w:rFonts w:ascii="Times New Roman"/>
          <w:b w:val="false"/>
          <w:i w:val="false"/>
          <w:color w:val="000000"/>
          <w:sz w:val="28"/>
        </w:rPr>
        <w:t>№ 266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Кеңес әскерлерінің шектеулі контингентін Демократиялық Ауғанстан Республикасынан шығару күні - 15 ақпан мерекелік дата болып табылады, Жеңiс күнi - 9 мамыр мереке күнi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Жітіқара ауданы мәслихатының 07.04.2023 </w:t>
      </w:r>
      <w:r>
        <w:rPr>
          <w:rFonts w:ascii="Times New Roman"/>
          <w:b w:val="false"/>
          <w:i w:val="false"/>
          <w:color w:val="000000"/>
          <w:sz w:val="28"/>
        </w:rPr>
        <w:t>№ 266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31" w:id="2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Start w:name="z32" w:id="2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w:t>
      </w:r>
      <w:r>
        <w:rPr>
          <w:rFonts w:ascii="Times New Roman"/>
          <w:b w:val="false"/>
          <w:i w:val="false"/>
          <w:color w:val="000000"/>
          <w:sz w:val="28"/>
        </w:rPr>
        <w:t>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23"/>
    <w:bookmarkStart w:name="z36" w:id="24"/>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24"/>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450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мүгедектігі бар адамдарға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Жітіқара ауданы мәслихатының 03.06.2022 </w:t>
      </w:r>
      <w:r>
        <w:rPr>
          <w:rFonts w:ascii="Times New Roman"/>
          <w:b w:val="false"/>
          <w:i w:val="false"/>
          <w:color w:val="000000"/>
          <w:sz w:val="28"/>
        </w:rPr>
        <w:t>№ 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Жітіқара ауданы мәслихатының 06.09.2022 </w:t>
      </w:r>
      <w:r>
        <w:rPr>
          <w:rFonts w:ascii="Times New Roman"/>
          <w:b w:val="false"/>
          <w:i w:val="false"/>
          <w:color w:val="000000"/>
          <w:sz w:val="28"/>
        </w:rPr>
        <w:t>№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Біржолғы әлеуметтік көмек өмірлік қиын жағдайға тап болған келесі азаматтарға, сондай-ақ мерекелік датаға және мереке күніне азаматтардың жекеленген санаттарына:</w:t>
      </w:r>
    </w:p>
    <w:bookmarkEnd w:id="25"/>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2)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көзделген негіздер бойынша, 15 ақпан - Кеңес әскерлерінің шектеулі контингентін Ауғанстан Демократиялық Республикасынан шығару күніне орай біржолғы әлеуметтік көмек алушыларды қоспағанда,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 мен басқа да адамдарға, Жеңіс күніне орай, табыстарын есепке алмай: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Start w:name="z29" w:id="26"/>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6"/>
    <w:bookmarkStart w:name="z30" w:id="2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Start w:name="z33"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көзделген негіздер бойынша, 15 ақпан - Кеңес әскерлерінің шектеулі контингентін Ауғанстан Демократиялық Республикасынан шығару күніне орай біржолғы әлеуметтік көмек алушыларды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28"/>
    <w:bookmarkStart w:name="z34" w:id="29"/>
    <w:p>
      <w:pPr>
        <w:spacing w:after="0"/>
        <w:ind w:left="0"/>
        <w:jc w:val="both"/>
      </w:pPr>
      <w:r>
        <w:rPr>
          <w:rFonts w:ascii="Times New Roman"/>
          <w:b w:val="false"/>
          <w:i w:val="false"/>
          <w:color w:val="000000"/>
          <w:sz w:val="28"/>
        </w:rPr>
        <w:t>
      8) 15 ақпан - Кеңес әскерлерінің шектеулі контингентін Демократиялық Ауғанстан Республикасынан шығару күніне орай:</w:t>
      </w:r>
    </w:p>
    <w:bookmarkEnd w:id="29"/>
    <w:bookmarkStart w:name="z35" w:id="30"/>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bookmarkEnd w:id="30"/>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w:t>
      </w:r>
    </w:p>
    <w:bookmarkStart w:name="z38"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50000 (елу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мүгедектігі белгіленген әскери қызметшiлерге, 50000 (елу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50000 (елу мың) теңге мөлшерінде;</w:t>
      </w:r>
    </w:p>
    <w:bookmarkEnd w:id="33"/>
    <w:bookmarkStart w:name="z41" w:id="34"/>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елдерге жұмысқа жіберілген жұмысшылар мен қызметшілерге 50000 (елу мың) теңге мөлшерінде;</w:t>
      </w:r>
    </w:p>
    <w:bookmarkEnd w:id="34"/>
    <w:bookmarkStart w:name="z42" w:id="35"/>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жұмысшылары мен қызметшiлеріне 50000 (елу мың) теңге мөлшерінде.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Жітіқара ауданы мәслихатының 07.04.2023 </w:t>
      </w:r>
      <w:r>
        <w:rPr>
          <w:rFonts w:ascii="Times New Roman"/>
          <w:b w:val="false"/>
          <w:i w:val="false"/>
          <w:color w:val="000000"/>
          <w:sz w:val="28"/>
        </w:rPr>
        <w:t>№ 266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6"/>
    <w:bookmarkStart w:name="z48" w:id="3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7"/>
    <w:bookmarkStart w:name="z49" w:id="38"/>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8"/>
    <w:bookmarkStart w:name="z50" w:id="39"/>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9"/>
    <w:bookmarkStart w:name="z51" w:id="40"/>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0"/>
    <w:bookmarkStart w:name="z52" w:id="41"/>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1"/>
    <w:bookmarkStart w:name="z53" w:id="42"/>
    <w:p>
      <w:pPr>
        <w:spacing w:after="0"/>
        <w:ind w:left="0"/>
        <w:jc w:val="left"/>
      </w:pPr>
      <w:r>
        <w:rPr>
          <w:rFonts w:ascii="Times New Roman"/>
          <w:b/>
          <w:i w:val="false"/>
          <w:color w:val="000000"/>
        </w:rPr>
        <w:t xml:space="preserve"> 3. Әлеуметтік көмек көрсету тәртібі</w:t>
      </w:r>
    </w:p>
    <w:bookmarkEnd w:id="42"/>
    <w:bookmarkStart w:name="z54" w:id="43"/>
    <w:p>
      <w:pPr>
        <w:spacing w:after="0"/>
        <w:ind w:left="0"/>
        <w:jc w:val="both"/>
      </w:pPr>
      <w:r>
        <w:rPr>
          <w:rFonts w:ascii="Times New Roman"/>
          <w:b w:val="false"/>
          <w:i w:val="false"/>
          <w:color w:val="000000"/>
          <w:sz w:val="28"/>
        </w:rPr>
        <w:t>
      12. Мерекелік датаға және мереке күніне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Жітіқара ауданы мәслихатының 07.04.2023 </w:t>
      </w:r>
      <w:r>
        <w:rPr>
          <w:rFonts w:ascii="Times New Roman"/>
          <w:b w:val="false"/>
          <w:i w:val="false"/>
          <w:color w:val="000000"/>
          <w:sz w:val="28"/>
        </w:rPr>
        <w:t>№ 266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13. Ай сайынғы әлеуметтік көмекті алу үшін:</w:t>
      </w:r>
    </w:p>
    <w:bookmarkEnd w:id="44"/>
    <w:bookmarkStart w:name="z56" w:id="4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өтінішке қоса мынадай құжаттарды:</w:t>
      </w:r>
    </w:p>
    <w:bookmarkEnd w:id="45"/>
    <w:bookmarkStart w:name="z57" w:id="46"/>
    <w:p>
      <w:pPr>
        <w:spacing w:after="0"/>
        <w:ind w:left="0"/>
        <w:jc w:val="both"/>
      </w:pPr>
      <w:r>
        <w:rPr>
          <w:rFonts w:ascii="Times New Roman"/>
          <w:b w:val="false"/>
          <w:i w:val="false"/>
          <w:color w:val="000000"/>
          <w:sz w:val="28"/>
        </w:rPr>
        <w:t>
      1) жеке басын куәландыратын құжатты;</w:t>
      </w:r>
    </w:p>
    <w:bookmarkEnd w:id="46"/>
    <w:bookmarkStart w:name="z58" w:id="47"/>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7"/>
    <w:bookmarkStart w:name="z59" w:id="4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өтінішке қоса мынадай құжаттарды:</w:t>
      </w:r>
    </w:p>
    <w:bookmarkEnd w:id="48"/>
    <w:bookmarkStart w:name="z60" w:id="49"/>
    <w:p>
      <w:pPr>
        <w:spacing w:after="0"/>
        <w:ind w:left="0"/>
        <w:jc w:val="both"/>
      </w:pPr>
      <w:r>
        <w:rPr>
          <w:rFonts w:ascii="Times New Roman"/>
          <w:b w:val="false"/>
          <w:i w:val="false"/>
          <w:color w:val="000000"/>
          <w:sz w:val="28"/>
        </w:rPr>
        <w:t>
      1) жеке басын куәландыратын құжатты;</w:t>
      </w:r>
    </w:p>
    <w:bookmarkEnd w:id="49"/>
    <w:bookmarkStart w:name="z61" w:id="50"/>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50"/>
    <w:bookmarkStart w:name="z62" w:id="51"/>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51"/>
    <w:bookmarkStart w:name="z63" w:id="52"/>
    <w:p>
      <w:pPr>
        <w:spacing w:after="0"/>
        <w:ind w:left="0"/>
        <w:jc w:val="both"/>
      </w:pPr>
      <w:r>
        <w:rPr>
          <w:rFonts w:ascii="Times New Roman"/>
          <w:b w:val="false"/>
          <w:i w:val="false"/>
          <w:color w:val="000000"/>
          <w:sz w:val="28"/>
        </w:rPr>
        <w:t>
      1) жеке басын куәландыратын құжатпен;</w:t>
      </w:r>
    </w:p>
    <w:bookmarkEnd w:id="52"/>
    <w:bookmarkStart w:name="z64" w:id="5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4) тармақшасы</w:t>
      </w:r>
      <w:r>
        <w:rPr>
          <w:rFonts w:ascii="Times New Roman"/>
          <w:b w:val="false"/>
          <w:i w:val="false"/>
          <w:color w:val="000000"/>
          <w:sz w:val="28"/>
        </w:rPr>
        <w:t xml:space="preserve"> екінші абзацында, 7-тармағының 5), 6) тармақшаларында көрсетілген адамның (отбасы мүшелерінің) табыстары туралы мәліметтермен;</w:t>
      </w:r>
    </w:p>
    <w:bookmarkEnd w:id="53"/>
    <w:bookmarkStart w:name="z65" w:id="54"/>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54"/>
    <w:bookmarkStart w:name="z66" w:id="55"/>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5"/>
    <w:bookmarkStart w:name="z67" w:id="56"/>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56"/>
    <w:bookmarkStart w:name="z68" w:id="57"/>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7"/>
    <w:bookmarkStart w:name="z69" w:id="58"/>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8"/>
    <w:bookmarkStart w:name="z70" w:id="59"/>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9"/>
    <w:bookmarkStart w:name="z71" w:id="60"/>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0"/>
    <w:bookmarkStart w:name="z72" w:id="61"/>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1"/>
    <w:bookmarkStart w:name="z73" w:id="62"/>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2"/>
    <w:bookmarkStart w:name="z74" w:id="63"/>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3"/>
    <w:bookmarkStart w:name="z75" w:id="64"/>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4"/>
    <w:bookmarkStart w:name="z76" w:id="6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5"/>
    <w:bookmarkStart w:name="z77" w:id="66"/>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6"/>
    <w:bookmarkStart w:name="z78" w:id="67"/>
    <w:p>
      <w:pPr>
        <w:spacing w:after="0"/>
        <w:ind w:left="0"/>
        <w:jc w:val="both"/>
      </w:pPr>
      <w:r>
        <w:rPr>
          <w:rFonts w:ascii="Times New Roman"/>
          <w:b w:val="false"/>
          <w:i w:val="false"/>
          <w:color w:val="000000"/>
          <w:sz w:val="28"/>
        </w:rPr>
        <w:t>
      24. Әлеуметтік көмек көрсетуден бас тарту:</w:t>
      </w:r>
    </w:p>
    <w:bookmarkEnd w:id="67"/>
    <w:bookmarkStart w:name="z79"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80" w:id="6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9"/>
    <w:bookmarkStart w:name="z81" w:id="7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70"/>
    <w:bookmarkStart w:name="z82" w:id="71"/>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71"/>
    <w:bookmarkStart w:name="z83" w:id="72"/>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72"/>
    <w:bookmarkStart w:name="z84" w:id="7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3"/>
    <w:bookmarkStart w:name="z85" w:id="74"/>
    <w:p>
      <w:pPr>
        <w:spacing w:after="0"/>
        <w:ind w:left="0"/>
        <w:jc w:val="both"/>
      </w:pPr>
      <w:r>
        <w:rPr>
          <w:rFonts w:ascii="Times New Roman"/>
          <w:b w:val="false"/>
          <w:i w:val="false"/>
          <w:color w:val="000000"/>
          <w:sz w:val="28"/>
        </w:rPr>
        <w:t>
      27. Әлеуметтік көмек:</w:t>
      </w:r>
    </w:p>
    <w:bookmarkEnd w:id="74"/>
    <w:bookmarkStart w:name="z86" w:id="75"/>
    <w:p>
      <w:pPr>
        <w:spacing w:after="0"/>
        <w:ind w:left="0"/>
        <w:jc w:val="both"/>
      </w:pPr>
      <w:r>
        <w:rPr>
          <w:rFonts w:ascii="Times New Roman"/>
          <w:b w:val="false"/>
          <w:i w:val="false"/>
          <w:color w:val="000000"/>
          <w:sz w:val="28"/>
        </w:rPr>
        <w:t>
      1) алушы қайтыс болған;</w:t>
      </w:r>
    </w:p>
    <w:bookmarkEnd w:id="75"/>
    <w:bookmarkStart w:name="z87" w:id="7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6"/>
    <w:bookmarkStart w:name="z88" w:id="7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7"/>
    <w:bookmarkStart w:name="z89" w:id="7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8"/>
    <w:bookmarkStart w:name="z90" w:id="7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9"/>
    <w:bookmarkStart w:name="z91" w:id="80"/>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92" w:id="81"/>
    <w:p>
      <w:pPr>
        <w:spacing w:after="0"/>
        <w:ind w:left="0"/>
        <w:jc w:val="left"/>
      </w:pPr>
      <w:r>
        <w:rPr>
          <w:rFonts w:ascii="Times New Roman"/>
          <w:b/>
          <w:i w:val="false"/>
          <w:color w:val="000000"/>
        </w:rPr>
        <w:t xml:space="preserve"> 5. Қорытынды ереже</w:t>
      </w:r>
    </w:p>
    <w:bookmarkEnd w:id="81"/>
    <w:bookmarkStart w:name="z93" w:id="8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438 шешіміне</w:t>
            </w:r>
            <w:r>
              <w:br/>
            </w:r>
            <w:r>
              <w:rPr>
                <w:rFonts w:ascii="Times New Roman"/>
                <w:b w:val="false"/>
                <w:i w:val="false"/>
                <w:color w:val="000000"/>
                <w:sz w:val="20"/>
              </w:rPr>
              <w:t>қосымша</w:t>
            </w:r>
          </w:p>
        </w:tc>
      </w:tr>
    </w:tbl>
    <w:bookmarkStart w:name="z95" w:id="83"/>
    <w:p>
      <w:pPr>
        <w:spacing w:after="0"/>
        <w:ind w:left="0"/>
        <w:jc w:val="left"/>
      </w:pPr>
      <w:r>
        <w:rPr>
          <w:rFonts w:ascii="Times New Roman"/>
          <w:b/>
          <w:i w:val="false"/>
          <w:color w:val="000000"/>
        </w:rPr>
        <w:t xml:space="preserve"> Мәслихаттың күшi жойылған кейбiр шешiмдерiнiң тiзбесi</w:t>
      </w:r>
    </w:p>
    <w:bookmarkEnd w:id="83"/>
    <w:bookmarkStart w:name="z96" w:id="84"/>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16 қыркүйектегі № 157 </w:t>
      </w:r>
      <w:r>
        <w:rPr>
          <w:rFonts w:ascii="Times New Roman"/>
          <w:b w:val="false"/>
          <w:i w:val="false"/>
          <w:color w:val="000000"/>
          <w:sz w:val="28"/>
        </w:rPr>
        <w:t>шешімі</w:t>
      </w:r>
      <w:r>
        <w:rPr>
          <w:rFonts w:ascii="Times New Roman"/>
          <w:b w:val="false"/>
          <w:i w:val="false"/>
          <w:color w:val="000000"/>
          <w:sz w:val="28"/>
        </w:rPr>
        <w:t xml:space="preserve"> (2013 жылғы 24 қазанда "Житикаринские новости" газетінде жарияланған, Нормативтік құқықтық актілерді мемлекеттік тіркеу тізілімінде № 4245 болып тіркелген).</w:t>
      </w:r>
    </w:p>
    <w:bookmarkEnd w:id="84"/>
    <w:bookmarkStart w:name="z97" w:id="85"/>
    <w:p>
      <w:pPr>
        <w:spacing w:after="0"/>
        <w:ind w:left="0"/>
        <w:jc w:val="both"/>
      </w:pPr>
      <w:r>
        <w:rPr>
          <w:rFonts w:ascii="Times New Roman"/>
          <w:b w:val="false"/>
          <w:i w:val="false"/>
          <w:color w:val="000000"/>
          <w:sz w:val="28"/>
        </w:rPr>
        <w:t xml:space="preserve">
      2.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30 сәуірдегі № 243 </w:t>
      </w:r>
      <w:r>
        <w:rPr>
          <w:rFonts w:ascii="Times New Roman"/>
          <w:b w:val="false"/>
          <w:i w:val="false"/>
          <w:color w:val="000000"/>
          <w:sz w:val="28"/>
        </w:rPr>
        <w:t>шешімі</w:t>
      </w:r>
      <w:r>
        <w:rPr>
          <w:rFonts w:ascii="Times New Roman"/>
          <w:b w:val="false"/>
          <w:i w:val="false"/>
          <w:color w:val="000000"/>
          <w:sz w:val="28"/>
        </w:rPr>
        <w:t xml:space="preserve"> (2014 жылғы 22 қазанда "Әділет" ақпараттық - құқықтық жүйесінде жарияланған, Нормативтік құқықтық актілерді мемлекеттік тіркеу тізілімінде № 4753 болып тіркелген).</w:t>
      </w:r>
    </w:p>
    <w:bookmarkEnd w:id="85"/>
    <w:bookmarkStart w:name="z98" w:id="86"/>
    <w:p>
      <w:pPr>
        <w:spacing w:after="0"/>
        <w:ind w:left="0"/>
        <w:jc w:val="both"/>
      </w:pPr>
      <w:r>
        <w:rPr>
          <w:rFonts w:ascii="Times New Roman"/>
          <w:b w:val="false"/>
          <w:i w:val="false"/>
          <w:color w:val="000000"/>
          <w:sz w:val="28"/>
        </w:rPr>
        <w:t xml:space="preserve">
      3.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24 қарашадағы № 277 </w:t>
      </w:r>
      <w:r>
        <w:rPr>
          <w:rFonts w:ascii="Times New Roman"/>
          <w:b w:val="false"/>
          <w:i w:val="false"/>
          <w:color w:val="000000"/>
          <w:sz w:val="28"/>
        </w:rPr>
        <w:t>шешімі</w:t>
      </w:r>
      <w:r>
        <w:rPr>
          <w:rFonts w:ascii="Times New Roman"/>
          <w:b w:val="false"/>
          <w:i w:val="false"/>
          <w:color w:val="000000"/>
          <w:sz w:val="28"/>
        </w:rPr>
        <w:t xml:space="preserve"> (2015 жылғы 15 қаңтарда "Житикаринские новости" газетінде жарияланған, Нормативтік құқықтық актілерді мемлекеттік тіркеу тізілімінде № 5231 болып тіркелген).</w:t>
      </w:r>
    </w:p>
    <w:bookmarkEnd w:id="86"/>
    <w:bookmarkStart w:name="z99" w:id="87"/>
    <w:p>
      <w:pPr>
        <w:spacing w:after="0"/>
        <w:ind w:left="0"/>
        <w:jc w:val="both"/>
      </w:pPr>
      <w:r>
        <w:rPr>
          <w:rFonts w:ascii="Times New Roman"/>
          <w:b w:val="false"/>
          <w:i w:val="false"/>
          <w:color w:val="000000"/>
          <w:sz w:val="28"/>
        </w:rPr>
        <w:t xml:space="preserve">
      4.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1 шілдедегі № 43 </w:t>
      </w:r>
      <w:r>
        <w:rPr>
          <w:rFonts w:ascii="Times New Roman"/>
          <w:b w:val="false"/>
          <w:i w:val="false"/>
          <w:color w:val="000000"/>
          <w:sz w:val="28"/>
        </w:rPr>
        <w:t>шешімі</w:t>
      </w:r>
      <w:r>
        <w:rPr>
          <w:rFonts w:ascii="Times New Roman"/>
          <w:b w:val="false"/>
          <w:i w:val="false"/>
          <w:color w:val="000000"/>
          <w:sz w:val="28"/>
        </w:rPr>
        <w:t xml:space="preserve"> (2016 жылғы 5 тамызда "Әділет" ақпараттық - құқықтық жүйесінде жарияланған, Нормативтік құқықтық актілерді мемлекеттік тіркеу тізілімінде № 6563 болып тіркелген).</w:t>
      </w:r>
    </w:p>
    <w:bookmarkEnd w:id="87"/>
    <w:bookmarkStart w:name="z100" w:id="88"/>
    <w:p>
      <w:pPr>
        <w:spacing w:after="0"/>
        <w:ind w:left="0"/>
        <w:jc w:val="both"/>
      </w:pPr>
      <w:r>
        <w:rPr>
          <w:rFonts w:ascii="Times New Roman"/>
          <w:b w:val="false"/>
          <w:i w:val="false"/>
          <w:color w:val="000000"/>
          <w:sz w:val="28"/>
        </w:rPr>
        <w:t xml:space="preserve">
      5.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 2016 жылғы 21 қарашадағы № 68 </w:t>
      </w:r>
      <w:r>
        <w:rPr>
          <w:rFonts w:ascii="Times New Roman"/>
          <w:b w:val="false"/>
          <w:i w:val="false"/>
          <w:color w:val="000000"/>
          <w:sz w:val="28"/>
        </w:rPr>
        <w:t>шешімі</w:t>
      </w:r>
      <w:r>
        <w:rPr>
          <w:rFonts w:ascii="Times New Roman"/>
          <w:b w:val="false"/>
          <w:i w:val="false"/>
          <w:color w:val="000000"/>
          <w:sz w:val="28"/>
        </w:rPr>
        <w:t xml:space="preserve"> (2016 жылғы 22 желтоқсанда "Әділет" ақпараттық - құқықтық жүйесінде жарияланған, Нормативтік құқықтық актілерді мемлекеттік тіркеу тізілімінде № 6721 болып тіркелген).</w:t>
      </w:r>
    </w:p>
    <w:bookmarkEnd w:id="88"/>
    <w:bookmarkStart w:name="z101" w:id="89"/>
    <w:p>
      <w:pPr>
        <w:spacing w:after="0"/>
        <w:ind w:left="0"/>
        <w:jc w:val="both"/>
      </w:pPr>
      <w:r>
        <w:rPr>
          <w:rFonts w:ascii="Times New Roman"/>
          <w:b w:val="false"/>
          <w:i w:val="false"/>
          <w:color w:val="000000"/>
          <w:sz w:val="28"/>
        </w:rPr>
        <w:t xml:space="preserve">
      6.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18 тамыздағы № 135 </w:t>
      </w:r>
      <w:r>
        <w:rPr>
          <w:rFonts w:ascii="Times New Roman"/>
          <w:b w:val="false"/>
          <w:i w:val="false"/>
          <w:color w:val="000000"/>
          <w:sz w:val="28"/>
        </w:rPr>
        <w:t>шешімі</w:t>
      </w:r>
      <w:r>
        <w:rPr>
          <w:rFonts w:ascii="Times New Roman"/>
          <w:b w:val="false"/>
          <w:i w:val="false"/>
          <w:color w:val="000000"/>
          <w:sz w:val="28"/>
        </w:rPr>
        <w:t xml:space="preserve"> (2017 жылғы 8 қыркүйекте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7193 болып тіркелген).</w:t>
      </w:r>
    </w:p>
    <w:bookmarkEnd w:id="89"/>
    <w:bookmarkStart w:name="z102" w:id="90"/>
    <w:p>
      <w:pPr>
        <w:spacing w:after="0"/>
        <w:ind w:left="0"/>
        <w:jc w:val="both"/>
      </w:pPr>
      <w:r>
        <w:rPr>
          <w:rFonts w:ascii="Times New Roman"/>
          <w:b w:val="false"/>
          <w:i w:val="false"/>
          <w:color w:val="000000"/>
          <w:sz w:val="28"/>
        </w:rPr>
        <w:t xml:space="preserve">
      7.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6 мамырдағы № 307 </w:t>
      </w:r>
      <w:r>
        <w:rPr>
          <w:rFonts w:ascii="Times New Roman"/>
          <w:b w:val="false"/>
          <w:i w:val="false"/>
          <w:color w:val="000000"/>
          <w:sz w:val="28"/>
        </w:rPr>
        <w:t>шешімі</w:t>
      </w:r>
      <w:r>
        <w:rPr>
          <w:rFonts w:ascii="Times New Roman"/>
          <w:b w:val="false"/>
          <w:i w:val="false"/>
          <w:color w:val="000000"/>
          <w:sz w:val="28"/>
        </w:rPr>
        <w:t xml:space="preserve"> (2019 жылғы 9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8420 болып тіркелген).</w:t>
      </w:r>
    </w:p>
    <w:bookmarkEnd w:id="90"/>
    <w:bookmarkStart w:name="z103" w:id="91"/>
    <w:p>
      <w:pPr>
        <w:spacing w:after="0"/>
        <w:ind w:left="0"/>
        <w:jc w:val="both"/>
      </w:pPr>
      <w:r>
        <w:rPr>
          <w:rFonts w:ascii="Times New Roman"/>
          <w:b w:val="false"/>
          <w:i w:val="false"/>
          <w:color w:val="000000"/>
          <w:sz w:val="28"/>
        </w:rPr>
        <w:t xml:space="preserve">
      8.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11 маусымдағы № 311 </w:t>
      </w:r>
      <w:r>
        <w:rPr>
          <w:rFonts w:ascii="Times New Roman"/>
          <w:b w:val="false"/>
          <w:i w:val="false"/>
          <w:color w:val="000000"/>
          <w:sz w:val="28"/>
        </w:rPr>
        <w:t>шешімі</w:t>
      </w:r>
      <w:r>
        <w:rPr>
          <w:rFonts w:ascii="Times New Roman"/>
          <w:b w:val="false"/>
          <w:i w:val="false"/>
          <w:color w:val="000000"/>
          <w:sz w:val="28"/>
        </w:rPr>
        <w:t xml:space="preserve"> (2019 жылғы 17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8530 болып тіркелген).</w:t>
      </w:r>
    </w:p>
    <w:bookmarkEnd w:id="91"/>
    <w:bookmarkStart w:name="z104" w:id="92"/>
    <w:p>
      <w:pPr>
        <w:spacing w:after="0"/>
        <w:ind w:left="0"/>
        <w:jc w:val="both"/>
      </w:pPr>
      <w:r>
        <w:rPr>
          <w:rFonts w:ascii="Times New Roman"/>
          <w:b w:val="false"/>
          <w:i w:val="false"/>
          <w:color w:val="000000"/>
          <w:sz w:val="28"/>
        </w:rPr>
        <w:t xml:space="preserve">
      9.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12 қарашадағы № 343 </w:t>
      </w:r>
      <w:r>
        <w:rPr>
          <w:rFonts w:ascii="Times New Roman"/>
          <w:b w:val="false"/>
          <w:i w:val="false"/>
          <w:color w:val="000000"/>
          <w:sz w:val="28"/>
        </w:rPr>
        <w:t>шешімі</w:t>
      </w:r>
      <w:r>
        <w:rPr>
          <w:rFonts w:ascii="Times New Roman"/>
          <w:b w:val="false"/>
          <w:i w:val="false"/>
          <w:color w:val="000000"/>
          <w:sz w:val="28"/>
        </w:rPr>
        <w:t xml:space="preserve"> (2019 жылғы 19 қарашада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8756 болып тіркелген).</w:t>
      </w:r>
    </w:p>
    <w:bookmarkEnd w:id="92"/>
    <w:bookmarkStart w:name="z105" w:id="93"/>
    <w:p>
      <w:pPr>
        <w:spacing w:after="0"/>
        <w:ind w:left="0"/>
        <w:jc w:val="both"/>
      </w:pPr>
      <w:r>
        <w:rPr>
          <w:rFonts w:ascii="Times New Roman"/>
          <w:b w:val="false"/>
          <w:i w:val="false"/>
          <w:color w:val="000000"/>
          <w:sz w:val="28"/>
        </w:rPr>
        <w:t xml:space="preserve">
      10. Мәслихаттың "Мәслихаттың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9 сәуірдегі № 393 </w:t>
      </w:r>
      <w:r>
        <w:rPr>
          <w:rFonts w:ascii="Times New Roman"/>
          <w:b w:val="false"/>
          <w:i w:val="false"/>
          <w:color w:val="000000"/>
          <w:sz w:val="28"/>
        </w:rPr>
        <w:t>шешімі</w:t>
      </w:r>
      <w:r>
        <w:rPr>
          <w:rFonts w:ascii="Times New Roman"/>
          <w:b w:val="false"/>
          <w:i w:val="false"/>
          <w:color w:val="000000"/>
          <w:sz w:val="28"/>
        </w:rPr>
        <w:t xml:space="preserve"> (2020 жылғы 16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9102 болып тіркелген).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