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d28" w14:textId="75b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370 "Жітіқара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3 тамыздағы № 431 шешімі. Қостанай облысының Әділет департаментінде 2020 жылғы 4 тамызда № 9358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2020-2022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6 615 246,5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2 831 734,0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6 315,0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13 052,0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3 764 145,5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7 956 095,3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530 994,1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531 390,1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-1 871 842,9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1 871 842,9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алынып тасталсын;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