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149a" w14:textId="4881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бойынша 2020–2021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2020 жылғы 7 тамыздағы № 314 шешімі. Қостанай облысының Әділет департаментінде 2020 жылғы 21 тамызда № 9393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Жангелдин ауданы бойынша 2020-2021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бойынша 2020–2021 жылдарға арналған жайылымдарды басқару және оларды пайдалану жөніндегі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Жангелдин ауданының аумағында жайылымдардың орналасу схемасы (картасы) (Жангелдин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(Жангелдин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 (Жангелдин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(Жангелдин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(Жангелдин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(Жангелдин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график (Жангелдин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 2020-2021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Жангелдин ауданының аумағында жайылымдардың орналасу схемасы (картасы)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- Қостанай облысы Жангелдин ауданы мәслихатының 26.03.2021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жайылымдарының орналасу схемасына (картасына) қоса берілген жер учаскесінің меншік иесі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меншік иесінің тегі, аты, әкесінің 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Баимбетов Нурлан Фазылханович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жайылымдарының орналасу схемасына (картасына) қоса берілген жер учаскелерінің жер пайдаланушылар тізімі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 (атауы)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 Мендибай Кабденович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Абдысалыков Серик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Еркебулан 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Таргын Казымбекович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Жұлдызай Жалелқызы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Адилхан Ауезханович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Ақауұлы Мұса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Кумисбек Казович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Амирхамзин Талгат Корганович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Куандык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Аңсаған Құрманғали Аңсағанұлы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Тоба Байдрахманович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 Максут Габдрашевич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Әбдіғалиұлы Бақыт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Серикбай 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Байгазин Нурлан Диханбаевич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Байдрахманов Шахмурат Султанбекович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Магзум Токкожинович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Егеубай Байдаулетович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 Жылкелди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Бастар Сәлімжан Рүстемұлы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Габдолла Мерекеевич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 Шакир Болатович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Кәдіржан Ғалымжанұлы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Балгабай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Қостанай облысы Жангелдин ауданы мәслихатының 26.03.2021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Бекмагамбетова Кулдирайхан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Бектауов Нурбек Султангалиевич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Бирмагамбетов Жанибек Карсакбаевич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Болебаев Оразалы Казымбекович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Бораншин Жомарт Бегкалиевич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Бораншин Самат Сергалиевич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Бөрібай Ерлан Арғынбайұлы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Габдуалиев Канат Шоптибаевич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Гаврось Тамара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Галымжанова Айсулу Бахытжановна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Ганиматов Нурлан Тулендиевич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Ғазез Бәйкен Нағашыбайұлы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Сапарбек Саматович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Дильханов Кайрат Наурызович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Асет Бултирикович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Елеутов Талап Нагашыбаевич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Амантай Каменович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Мухтар Сапаргалиевич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Ералин Кайрат Журсинович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Дархан Нагашыбаевич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Нургожа Сундетбаевич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 Гапсалем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Амандык Амиргалиевич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Жаксымбеков Руслан Абдысалыкович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Жалелов Саттар Сейтжанович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Жандилдин Курмангазы Шокпытович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Жаппаров Абдрахим Опабекович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Каныш Мухамеджанович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Жарасова Акжибек Амирхановна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Жумаханов Халык Капарович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Жунекеев Мырзаболат Кенжегалиевич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Нагима Кайырбековна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Зейнелгабиев Елубай Султанбекович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Ибикенов Кантай Кабильдинович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Жаксылык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Изтелеуова Гульзира Кирикбаевна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Иманқұл Әлімжан Молдашұлы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Инирбаев Абилхамит Кабиевич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Исмайлова Бакытгул Карисовна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Азамат Балгабаевич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Марал Егизбаевич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 Айдын Жолдинович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Кайрат Аксуйинович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Карбозов Манат Какимжанович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Талгат Галимжанович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Сарсенбай Назымбекович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Кенжегулова Кулаш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Амангелды Бегалынович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Кенжетай Сагитович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Сайлау Сагитович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 Шаттык Кабденович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Коскулов Булат Халыкович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Косымов Артем Алибаевич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Кошкодан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 Асылбек Дуйсенович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Куненов Ерик Темиргалиевич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Нурлыбек Кауденович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Қабажай Қанат Қазымұлы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Қажкенова Гүлнар Боранбайқызы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Қасымхан Айбол Нұрханұлы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Қоеке Шыңғыс Тәпенұлы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Құдабаев Айдын Қабидоллаұлы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Жасулан Мантаевич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Борамбай Мусылымканович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Маргулан Кенжебаевич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Махин Каскырбай Куандыкович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Есен Асылханович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Дархан Сабитович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 Айжан Дисенқызы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 Нуретден Сыпабекулы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 Мухит Турганович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 Сайын Турганович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Талгат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Турсынбек Битимбаевич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Аян Акшыганакович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Нұрмұхамбет Тоқсанбек Жолдықанұлы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Кишкентай Таргынбекович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Алмас Сайранович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Базылбек Мухатович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Кайрат Сайранович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Райыс Ерболат Сайранұлы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Райыс Қанат Сайранұлы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Жасталап Дәуренұлы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Каргалы Тайманович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Сабилов Байбосын Тулеуович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 Аскар Кибатович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Сактапбергенова Гюльнар Жумагазиновна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Самыратов Нурлан Абдрахманович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Айнагуль Нагашыбаевна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Сейткулов Саян Сейткулович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Сералин Булат Елиясович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Ербол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Габиден Уахитович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Бүтінбай Қазымжанұлы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Сыздыкбаев Хамит Кабдиевич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Азамат Олжагалиевич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Танат Жусупович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Тәкіл Оразбай Жақсыбайұлы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Токанов Жаксылык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Сәлімжан Төлегенұлы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Бауыржан Кабдрашович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Тунтеров Ханатбек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Ыбырай Саматұлы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Умирзакова Нурбала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Байтемир Батырханович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Жумабек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 Хамит Карагулович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Мейрамбек Асанханович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Шалдыбаев Бауыржан Кабденович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Шалдыбай Бақыт Дақарұлы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Шаханов Жуматай Ахатович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Темирхан 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"Новонежинка"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"Таншолпан"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 2020-2021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 2020-2021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ауданындағы маусымдық жайылымдардың алаңы 3 372 266 гектарды құрайды. Оның ішінде ауыл шаруашылығы мақсатындағы жерлер 455 124 гектар, елді мекендердің жерлері 272 545 гектар, босалқы жерлер 2 351 011 гектар, ерекше қорғалатын табиғи аумақтардың жерлері 293 586 гектар.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 2020-2021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 шаруашылығы жануарына су тұтынудың орташа тәуліктік нормасы Қазақстан Республикасы Премьер–Министрінің орынбасары – Қазақстан Республикасының Ауыл шаруашылығы министрінің 2016 жылғы 30 желтоқсандағы № 545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Су тұтынудың және су бұрудың үлестік нормаларын әзірлеу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әдістемеге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14827 болып тіркелген) анықталады.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Тоғандар, апандар, суару немесе суландыру каналдары, құбырлы немесе шахталы құдықтар жоқ.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 2020-2021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бойынша жайылымдардың алаңы 3 078 680 гектарды құрайды, оның ішінде ауыл шаруашылығы мақсатындағы жерлерде 455 124 гектар, елді мекен жерлерінде 272 545 гектар, босалқы жерлерде 2 351 011 гектар.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Осыған байланысты жайылымдары жоқ жеке және (немесе) заңды тұлғалардың ауыл шаруашылығы жануарларының мал басын орналастыру үшін осы аудандағы жайылымдарды қайта бөлудің қажеті жоқ, себебі мал жаю үшін жайылымдық алқаптар жеткілікті.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 2020-2021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0866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 2020-2021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график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ауылдық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жылдағы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Албарбөгет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Қалам-Қарасу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