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ce47" w14:textId="461c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26 ақпандағы № 207 "Мүгедектер қатарындағы кемтар балаларды үйде оқытуға жұмсаған шығындарын өндіріп алу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2020 жылғы 5 мамырдағы № 295 шешімі. Қостанай облысының Әділет департаментінде 2020 жылғы 11 мамырда № 9166 болып тіркелді. Күші жойылды - Қостанай облысы Жангелдин ауданы мәслихатының 2022 жылғы 27 сәуірдегі № 98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27.04.2022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әлеуметтік және медициналық – 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"Мүгедектер қатарындағы кемтар балаларды үйде оқытуға жұмсаған шығындарын өндіріп алу туралы" 2015 жылғы 26 ақпандағы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(2015 жылғы 31 наурызда "Біздің Торғай" газетінде жарияланған, Нормативтік құқықтық актілерді мемлекеттік тіркеу тізілімінде № 5425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оқытуға жұмсаған шығындарын өндіріп алу үшін алушы мынадай құжаттарды: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 (жеке басын сәйкестендіру үшін);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– медициналық – педагогикалық консультацияның қорытындысын;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құжатты;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орнының мүгедек баланы үйде оқыту фактісін растайтын анықтамасын ұсынады.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салыстырып тексеру үшін түпнұсқада және көшірмеде ұсынылады, одан кейін құжаттардың түпнұсқалары алушыға қайтарылады.".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