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2231" w14:textId="e762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әкімінің 2020 жылғы 27 наурыздағы № 2 шешімі. Қостанай облысының Әділет департаментінде 2020 жылғы 30 наурызда № 9057 болып тіркелді. Күші жойылды - Қостанай облысы Әулиекөл ауданы әкімінің 2021 жылғы 13 мамырдағы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әкімінің 13.05.2021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Әулиекөл аудандық (аумақтық) сайлау комиссиясының келісімі бойынша Әулиекөл ауданының әкімі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Әулиекөл ауданы әкімінің 12.11.2020 </w:t>
      </w:r>
      <w:r>
        <w:rPr>
          <w:rFonts w:ascii="Times New Roman"/>
          <w:b w:val="false"/>
          <w:i w:val="false"/>
          <w:color w:val="00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Әулиекөл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Әулиекөл ауданы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"Әулиекөл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Әулиекөл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2020 жылғы 27 наурыздағы</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Әулиекөл ауданының аумағындағы сайлау учаскелері</w:t>
      </w:r>
    </w:p>
    <w:bookmarkEnd w:id="8"/>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Әулиекөл ауданы әкімінің 12.11.2020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9"/>
    <w:p>
      <w:pPr>
        <w:spacing w:after="0"/>
        <w:ind w:left="0"/>
        <w:jc w:val="both"/>
      </w:pPr>
      <w:r>
        <w:rPr>
          <w:rFonts w:ascii="Times New Roman"/>
          <w:b w:val="false"/>
          <w:i w:val="false"/>
          <w:color w:val="000000"/>
          <w:sz w:val="28"/>
        </w:rPr>
        <w:t>
      № 245 сайлау учаскесі</w:t>
      </w:r>
    </w:p>
    <w:bookmarkEnd w:id="9"/>
    <w:bookmarkStart w:name="z16" w:id="10"/>
    <w:p>
      <w:pPr>
        <w:spacing w:after="0"/>
        <w:ind w:left="0"/>
        <w:jc w:val="both"/>
      </w:pPr>
      <w:r>
        <w:rPr>
          <w:rFonts w:ascii="Times New Roman"/>
          <w:b w:val="false"/>
          <w:i w:val="false"/>
          <w:color w:val="000000"/>
          <w:sz w:val="28"/>
        </w:rPr>
        <w:t>
      Қазанбасы ауылының шекараларында.</w:t>
      </w:r>
    </w:p>
    <w:bookmarkEnd w:id="10"/>
    <w:bookmarkStart w:name="z17" w:id="11"/>
    <w:p>
      <w:pPr>
        <w:spacing w:after="0"/>
        <w:ind w:left="0"/>
        <w:jc w:val="both"/>
      </w:pPr>
      <w:r>
        <w:rPr>
          <w:rFonts w:ascii="Times New Roman"/>
          <w:b w:val="false"/>
          <w:i w:val="false"/>
          <w:color w:val="000000"/>
          <w:sz w:val="28"/>
        </w:rPr>
        <w:t>
      Учаскенің орналасқан жері: Қазанбасы ауылы, Степная көшесі, 7-үй, "Әулиекөл ауданы әкімдігінің білім бөлімінің № 2 Қазанбасы орта мектебі" мемлекеттік мекемесінің ғимараты.</w:t>
      </w:r>
    </w:p>
    <w:bookmarkEnd w:id="11"/>
    <w:bookmarkStart w:name="z18" w:id="12"/>
    <w:p>
      <w:pPr>
        <w:spacing w:after="0"/>
        <w:ind w:left="0"/>
        <w:jc w:val="both"/>
      </w:pPr>
      <w:r>
        <w:rPr>
          <w:rFonts w:ascii="Times New Roman"/>
          <w:b w:val="false"/>
          <w:i w:val="false"/>
          <w:color w:val="000000"/>
          <w:sz w:val="28"/>
        </w:rPr>
        <w:t>
      № 246 сайлау учаскесі</w:t>
      </w:r>
    </w:p>
    <w:bookmarkEnd w:id="12"/>
    <w:bookmarkStart w:name="z19" w:id="13"/>
    <w:p>
      <w:pPr>
        <w:spacing w:after="0"/>
        <w:ind w:left="0"/>
        <w:jc w:val="both"/>
      </w:pPr>
      <w:r>
        <w:rPr>
          <w:rFonts w:ascii="Times New Roman"/>
          <w:b w:val="false"/>
          <w:i w:val="false"/>
          <w:color w:val="000000"/>
          <w:sz w:val="28"/>
        </w:rPr>
        <w:t>
      Бағаналы ауылының шекараларында.</w:t>
      </w:r>
    </w:p>
    <w:bookmarkEnd w:id="13"/>
    <w:bookmarkStart w:name="z20" w:id="14"/>
    <w:p>
      <w:pPr>
        <w:spacing w:after="0"/>
        <w:ind w:left="0"/>
        <w:jc w:val="both"/>
      </w:pPr>
      <w:r>
        <w:rPr>
          <w:rFonts w:ascii="Times New Roman"/>
          <w:b w:val="false"/>
          <w:i w:val="false"/>
          <w:color w:val="000000"/>
          <w:sz w:val="28"/>
        </w:rPr>
        <w:t>
      Учаскенің орналасқан жері: Бағаналы ауылы, Школьный көшесі, 5-үй, "Әулиекөл ауданы әкімдігінің білім бөлімінің Бағаналы негізгі мектебі" мемлекеттік мекемесінің ғимараты.</w:t>
      </w:r>
    </w:p>
    <w:bookmarkEnd w:id="14"/>
    <w:bookmarkStart w:name="z21" w:id="15"/>
    <w:p>
      <w:pPr>
        <w:spacing w:after="0"/>
        <w:ind w:left="0"/>
        <w:jc w:val="both"/>
      </w:pPr>
      <w:r>
        <w:rPr>
          <w:rFonts w:ascii="Times New Roman"/>
          <w:b w:val="false"/>
          <w:i w:val="false"/>
          <w:color w:val="000000"/>
          <w:sz w:val="28"/>
        </w:rPr>
        <w:t>
      № 247 сайлау учаскесі</w:t>
      </w:r>
    </w:p>
    <w:bookmarkEnd w:id="15"/>
    <w:bookmarkStart w:name="z23" w:id="16"/>
    <w:p>
      <w:pPr>
        <w:spacing w:after="0"/>
        <w:ind w:left="0"/>
        <w:jc w:val="both"/>
      </w:pPr>
      <w:r>
        <w:rPr>
          <w:rFonts w:ascii="Times New Roman"/>
          <w:b w:val="false"/>
          <w:i w:val="false"/>
          <w:color w:val="000000"/>
          <w:sz w:val="28"/>
        </w:rPr>
        <w:t>
      Москалев ауылының шекараларында.</w:t>
      </w:r>
    </w:p>
    <w:bookmarkEnd w:id="16"/>
    <w:p>
      <w:pPr>
        <w:spacing w:after="0"/>
        <w:ind w:left="0"/>
        <w:jc w:val="both"/>
      </w:pPr>
      <w:r>
        <w:rPr>
          <w:rFonts w:ascii="Times New Roman"/>
          <w:b w:val="false"/>
          <w:i w:val="false"/>
          <w:color w:val="000000"/>
          <w:sz w:val="28"/>
        </w:rPr>
        <w:t>
      Учаскенің орналасқан жері: Москалев ауылы, Апрельский көшесі, 22 Б үй, "Әулиекөл ауданы әкімдігінің мәдениет және тілдерді дамыту бөлімінің аудандық мәдениет үйі" мемлекеттік коммуналдық қазыналық кәсіпорнының ғимараты.</w:t>
      </w:r>
    </w:p>
    <w:bookmarkStart w:name="z24" w:id="17"/>
    <w:p>
      <w:pPr>
        <w:spacing w:after="0"/>
        <w:ind w:left="0"/>
        <w:jc w:val="both"/>
      </w:pPr>
      <w:r>
        <w:rPr>
          <w:rFonts w:ascii="Times New Roman"/>
          <w:b w:val="false"/>
          <w:i w:val="false"/>
          <w:color w:val="000000"/>
          <w:sz w:val="28"/>
        </w:rPr>
        <w:t>
      № 248 сайлау учаскесі</w:t>
      </w:r>
    </w:p>
    <w:bookmarkEnd w:id="17"/>
    <w:bookmarkStart w:name="z25" w:id="18"/>
    <w:p>
      <w:pPr>
        <w:spacing w:after="0"/>
        <w:ind w:left="0"/>
        <w:jc w:val="both"/>
      </w:pPr>
      <w:r>
        <w:rPr>
          <w:rFonts w:ascii="Times New Roman"/>
          <w:b w:val="false"/>
          <w:i w:val="false"/>
          <w:color w:val="000000"/>
          <w:sz w:val="28"/>
        </w:rPr>
        <w:t>
      Жалтыркөл ауылының шекараларында.</w:t>
      </w:r>
    </w:p>
    <w:bookmarkEnd w:id="18"/>
    <w:bookmarkStart w:name="z26" w:id="19"/>
    <w:p>
      <w:pPr>
        <w:spacing w:after="0"/>
        <w:ind w:left="0"/>
        <w:jc w:val="both"/>
      </w:pPr>
      <w:r>
        <w:rPr>
          <w:rFonts w:ascii="Times New Roman"/>
          <w:b w:val="false"/>
          <w:i w:val="false"/>
          <w:color w:val="000000"/>
          <w:sz w:val="28"/>
        </w:rPr>
        <w:t>
      Учаскенің орналасқан жері: Жалтыркөл ауылы, Пикулева көшесі, 1-үй, "Москалевское" жауапкершілігі шектеулі серіктестігінің ғимараты.</w:t>
      </w:r>
    </w:p>
    <w:bookmarkEnd w:id="19"/>
    <w:bookmarkStart w:name="z27" w:id="20"/>
    <w:p>
      <w:pPr>
        <w:spacing w:after="0"/>
        <w:ind w:left="0"/>
        <w:jc w:val="both"/>
      </w:pPr>
      <w:r>
        <w:rPr>
          <w:rFonts w:ascii="Times New Roman"/>
          <w:b w:val="false"/>
          <w:i w:val="false"/>
          <w:color w:val="000000"/>
          <w:sz w:val="28"/>
        </w:rPr>
        <w:t>
      № 249 сайлау учаскесі</w:t>
      </w:r>
    </w:p>
    <w:bookmarkEnd w:id="20"/>
    <w:bookmarkStart w:name="z29" w:id="21"/>
    <w:p>
      <w:pPr>
        <w:spacing w:after="0"/>
        <w:ind w:left="0"/>
        <w:jc w:val="both"/>
      </w:pPr>
      <w:r>
        <w:rPr>
          <w:rFonts w:ascii="Times New Roman"/>
          <w:b w:val="false"/>
          <w:i w:val="false"/>
          <w:color w:val="000000"/>
          <w:sz w:val="28"/>
        </w:rPr>
        <w:t>
      Қ. Тұрғымбаев ауылының шекараларында.</w:t>
      </w:r>
    </w:p>
    <w:bookmarkEnd w:id="21"/>
    <w:p>
      <w:pPr>
        <w:spacing w:after="0"/>
        <w:ind w:left="0"/>
        <w:jc w:val="both"/>
      </w:pPr>
      <w:r>
        <w:rPr>
          <w:rFonts w:ascii="Times New Roman"/>
          <w:b w:val="false"/>
          <w:i w:val="false"/>
          <w:color w:val="000000"/>
          <w:sz w:val="28"/>
        </w:rPr>
        <w:t>
      Учаскенің орналасқан жері: Қ. Тұрғымбаев ауылы, Алтынсарин көшесі, 2-үй, "Әулиекөл ауданы әкімдігінің білім бөлімінің Целинный бастауыш мектебі" мемлекеттік мекемесінің ғимараты.</w:t>
      </w:r>
    </w:p>
    <w:bookmarkStart w:name="z30" w:id="22"/>
    <w:p>
      <w:pPr>
        <w:spacing w:after="0"/>
        <w:ind w:left="0"/>
        <w:jc w:val="both"/>
      </w:pPr>
      <w:r>
        <w:rPr>
          <w:rFonts w:ascii="Times New Roman"/>
          <w:b w:val="false"/>
          <w:i w:val="false"/>
          <w:color w:val="000000"/>
          <w:sz w:val="28"/>
        </w:rPr>
        <w:t>
      № 250 сайлау учаскесі</w:t>
      </w:r>
    </w:p>
    <w:bookmarkEnd w:id="22"/>
    <w:bookmarkStart w:name="z31" w:id="23"/>
    <w:p>
      <w:pPr>
        <w:spacing w:after="0"/>
        <w:ind w:left="0"/>
        <w:jc w:val="both"/>
      </w:pPr>
      <w:r>
        <w:rPr>
          <w:rFonts w:ascii="Times New Roman"/>
          <w:b w:val="false"/>
          <w:i w:val="false"/>
          <w:color w:val="000000"/>
          <w:sz w:val="28"/>
        </w:rPr>
        <w:t>
      Диев ауылының шекараларында.</w:t>
      </w:r>
    </w:p>
    <w:bookmarkEnd w:id="23"/>
    <w:bookmarkStart w:name="z32" w:id="24"/>
    <w:p>
      <w:pPr>
        <w:spacing w:after="0"/>
        <w:ind w:left="0"/>
        <w:jc w:val="both"/>
      </w:pPr>
      <w:r>
        <w:rPr>
          <w:rFonts w:ascii="Times New Roman"/>
          <w:b w:val="false"/>
          <w:i w:val="false"/>
          <w:color w:val="000000"/>
          <w:sz w:val="28"/>
        </w:rPr>
        <w:t>
      Учаскенің орналасқан жері: Диев ауылы, Абай көшесі, 11-үй, "Агрофирма "Диевская" жауапкершілігі шектеулі серіктестігінің мәдениет үйінің ғимараты.</w:t>
      </w:r>
    </w:p>
    <w:bookmarkEnd w:id="24"/>
    <w:bookmarkStart w:name="z33" w:id="25"/>
    <w:p>
      <w:pPr>
        <w:spacing w:after="0"/>
        <w:ind w:left="0"/>
        <w:jc w:val="both"/>
      </w:pPr>
      <w:r>
        <w:rPr>
          <w:rFonts w:ascii="Times New Roman"/>
          <w:b w:val="false"/>
          <w:i w:val="false"/>
          <w:color w:val="000000"/>
          <w:sz w:val="28"/>
        </w:rPr>
        <w:t>
      № 251 сайлау учаскесі</w:t>
      </w:r>
    </w:p>
    <w:bookmarkEnd w:id="25"/>
    <w:bookmarkStart w:name="z34" w:id="26"/>
    <w:p>
      <w:pPr>
        <w:spacing w:after="0"/>
        <w:ind w:left="0"/>
        <w:jc w:val="both"/>
      </w:pPr>
      <w:r>
        <w:rPr>
          <w:rFonts w:ascii="Times New Roman"/>
          <w:b w:val="false"/>
          <w:i w:val="false"/>
          <w:color w:val="000000"/>
          <w:sz w:val="28"/>
        </w:rPr>
        <w:t>
      Қоскөл ауылының шекараларында.</w:t>
      </w:r>
    </w:p>
    <w:bookmarkEnd w:id="26"/>
    <w:bookmarkStart w:name="z35" w:id="27"/>
    <w:p>
      <w:pPr>
        <w:spacing w:after="0"/>
        <w:ind w:left="0"/>
        <w:jc w:val="both"/>
      </w:pPr>
      <w:r>
        <w:rPr>
          <w:rFonts w:ascii="Times New Roman"/>
          <w:b w:val="false"/>
          <w:i w:val="false"/>
          <w:color w:val="000000"/>
          <w:sz w:val="28"/>
        </w:rPr>
        <w:t>
      Учаскенің орналасқан жері: Қоскөл ауылы, № 1 көше, 1-үй.</w:t>
      </w:r>
    </w:p>
    <w:bookmarkEnd w:id="27"/>
    <w:bookmarkStart w:name="z36" w:id="28"/>
    <w:p>
      <w:pPr>
        <w:spacing w:after="0"/>
        <w:ind w:left="0"/>
        <w:jc w:val="both"/>
      </w:pPr>
      <w:r>
        <w:rPr>
          <w:rFonts w:ascii="Times New Roman"/>
          <w:b w:val="false"/>
          <w:i w:val="false"/>
          <w:color w:val="000000"/>
          <w:sz w:val="28"/>
        </w:rPr>
        <w:t>
      № 252 сайлау учаскесі</w:t>
      </w:r>
    </w:p>
    <w:bookmarkEnd w:id="28"/>
    <w:bookmarkStart w:name="z37" w:id="29"/>
    <w:p>
      <w:pPr>
        <w:spacing w:after="0"/>
        <w:ind w:left="0"/>
        <w:jc w:val="both"/>
      </w:pPr>
      <w:r>
        <w:rPr>
          <w:rFonts w:ascii="Times New Roman"/>
          <w:b w:val="false"/>
          <w:i w:val="false"/>
          <w:color w:val="000000"/>
          <w:sz w:val="28"/>
        </w:rPr>
        <w:t>
      Үшқарасу ауылының шекараларында.</w:t>
      </w:r>
    </w:p>
    <w:bookmarkEnd w:id="29"/>
    <w:bookmarkStart w:name="z38" w:id="30"/>
    <w:p>
      <w:pPr>
        <w:spacing w:after="0"/>
        <w:ind w:left="0"/>
        <w:jc w:val="both"/>
      </w:pPr>
      <w:r>
        <w:rPr>
          <w:rFonts w:ascii="Times New Roman"/>
          <w:b w:val="false"/>
          <w:i w:val="false"/>
          <w:color w:val="000000"/>
          <w:sz w:val="28"/>
        </w:rPr>
        <w:t>
      Учаскенің орналасқан жері: Үшқарасу ауылы, № 1 көше, "Әулиекөл ауданы әкімдігінің білім бөлімінің Үшқарасу негізгі мектебі" мемлекеттік мекемесінің ғимараты.</w:t>
      </w:r>
    </w:p>
    <w:bookmarkEnd w:id="30"/>
    <w:bookmarkStart w:name="z39" w:id="31"/>
    <w:p>
      <w:pPr>
        <w:spacing w:after="0"/>
        <w:ind w:left="0"/>
        <w:jc w:val="both"/>
      </w:pPr>
      <w:r>
        <w:rPr>
          <w:rFonts w:ascii="Times New Roman"/>
          <w:b w:val="false"/>
          <w:i w:val="false"/>
          <w:color w:val="000000"/>
          <w:sz w:val="28"/>
        </w:rPr>
        <w:t>
      № 253 сайлау учаскесі</w:t>
      </w:r>
    </w:p>
    <w:bookmarkEnd w:id="31"/>
    <w:bookmarkStart w:name="z40" w:id="32"/>
    <w:p>
      <w:pPr>
        <w:spacing w:after="0"/>
        <w:ind w:left="0"/>
        <w:jc w:val="both"/>
      </w:pPr>
      <w:r>
        <w:rPr>
          <w:rFonts w:ascii="Times New Roman"/>
          <w:b w:val="false"/>
          <w:i w:val="false"/>
          <w:color w:val="000000"/>
          <w:sz w:val="28"/>
        </w:rPr>
        <w:t>
      Новоселов ауылының шекараларында.</w:t>
      </w:r>
    </w:p>
    <w:bookmarkEnd w:id="32"/>
    <w:bookmarkStart w:name="z41" w:id="33"/>
    <w:p>
      <w:pPr>
        <w:spacing w:after="0"/>
        <w:ind w:left="0"/>
        <w:jc w:val="both"/>
      </w:pPr>
      <w:r>
        <w:rPr>
          <w:rFonts w:ascii="Times New Roman"/>
          <w:b w:val="false"/>
          <w:i w:val="false"/>
          <w:color w:val="000000"/>
          <w:sz w:val="28"/>
        </w:rPr>
        <w:t>
      Учаскенің орналасқан жері: Новоселов ауылы, Баймағамбетов көшесі, 15-үй, "Әулиекөл ауданы әкімдігінің білім бөлімінің Новоселовка орта мектебі" мемлекеттік мекемесінің ғимараты.</w:t>
      </w:r>
    </w:p>
    <w:bookmarkEnd w:id="33"/>
    <w:bookmarkStart w:name="z42" w:id="34"/>
    <w:p>
      <w:pPr>
        <w:spacing w:after="0"/>
        <w:ind w:left="0"/>
        <w:jc w:val="both"/>
      </w:pPr>
      <w:r>
        <w:rPr>
          <w:rFonts w:ascii="Times New Roman"/>
          <w:b w:val="false"/>
          <w:i w:val="false"/>
          <w:color w:val="000000"/>
          <w:sz w:val="28"/>
        </w:rPr>
        <w:t>
      № 254 сайлау учаскесі</w:t>
      </w:r>
    </w:p>
    <w:bookmarkEnd w:id="34"/>
    <w:bookmarkStart w:name="z43" w:id="35"/>
    <w:p>
      <w:pPr>
        <w:spacing w:after="0"/>
        <w:ind w:left="0"/>
        <w:jc w:val="both"/>
      </w:pPr>
      <w:r>
        <w:rPr>
          <w:rFonts w:ascii="Times New Roman"/>
          <w:b w:val="false"/>
          <w:i w:val="false"/>
          <w:color w:val="000000"/>
          <w:sz w:val="28"/>
        </w:rPr>
        <w:t>
      Аққұдық ауылының шекараларында.</w:t>
      </w:r>
    </w:p>
    <w:bookmarkEnd w:id="35"/>
    <w:bookmarkStart w:name="z44" w:id="36"/>
    <w:p>
      <w:pPr>
        <w:spacing w:after="0"/>
        <w:ind w:left="0"/>
        <w:jc w:val="both"/>
      </w:pPr>
      <w:r>
        <w:rPr>
          <w:rFonts w:ascii="Times New Roman"/>
          <w:b w:val="false"/>
          <w:i w:val="false"/>
          <w:color w:val="000000"/>
          <w:sz w:val="28"/>
        </w:rPr>
        <w:t>
      Учаскенің орналасқан жері: Аққұдық ауылы, № 3 көше, "Әулиекөл ауданы әкімдігінің білім бөлімінің Аққұдық негізгі мектебі" мемлекеттік мекемесінің ғимараты.</w:t>
      </w:r>
    </w:p>
    <w:bookmarkEnd w:id="36"/>
    <w:bookmarkStart w:name="z45" w:id="37"/>
    <w:p>
      <w:pPr>
        <w:spacing w:after="0"/>
        <w:ind w:left="0"/>
        <w:jc w:val="both"/>
      </w:pPr>
      <w:r>
        <w:rPr>
          <w:rFonts w:ascii="Times New Roman"/>
          <w:b w:val="false"/>
          <w:i w:val="false"/>
          <w:color w:val="000000"/>
          <w:sz w:val="28"/>
        </w:rPr>
        <w:t>
      № 255 сайлау учаскесі</w:t>
      </w:r>
    </w:p>
    <w:bookmarkEnd w:id="37"/>
    <w:bookmarkStart w:name="z46" w:id="38"/>
    <w:p>
      <w:pPr>
        <w:spacing w:after="0"/>
        <w:ind w:left="0"/>
        <w:jc w:val="both"/>
      </w:pPr>
      <w:r>
        <w:rPr>
          <w:rFonts w:ascii="Times New Roman"/>
          <w:b w:val="false"/>
          <w:i w:val="false"/>
          <w:color w:val="000000"/>
          <w:sz w:val="28"/>
        </w:rPr>
        <w:t>
      Кургуус ауылының шекараларында.</w:t>
      </w:r>
    </w:p>
    <w:bookmarkEnd w:id="38"/>
    <w:bookmarkStart w:name="z47" w:id="39"/>
    <w:p>
      <w:pPr>
        <w:spacing w:after="0"/>
        <w:ind w:left="0"/>
        <w:jc w:val="both"/>
      </w:pPr>
      <w:r>
        <w:rPr>
          <w:rFonts w:ascii="Times New Roman"/>
          <w:b w:val="false"/>
          <w:i w:val="false"/>
          <w:color w:val="000000"/>
          <w:sz w:val="28"/>
        </w:rPr>
        <w:t>
      Учаскенің орналасқан жері: Кургуус ауылы, № 2 көше, 8-үй, 1-пәтер.</w:t>
      </w:r>
    </w:p>
    <w:bookmarkEnd w:id="39"/>
    <w:bookmarkStart w:name="z48" w:id="40"/>
    <w:p>
      <w:pPr>
        <w:spacing w:after="0"/>
        <w:ind w:left="0"/>
        <w:jc w:val="both"/>
      </w:pPr>
      <w:r>
        <w:rPr>
          <w:rFonts w:ascii="Times New Roman"/>
          <w:b w:val="false"/>
          <w:i w:val="false"/>
          <w:color w:val="000000"/>
          <w:sz w:val="28"/>
        </w:rPr>
        <w:t>
      № 256 сайлау учаскесі</w:t>
      </w:r>
    </w:p>
    <w:bookmarkEnd w:id="40"/>
    <w:bookmarkStart w:name="z50" w:id="41"/>
    <w:p>
      <w:pPr>
        <w:spacing w:after="0"/>
        <w:ind w:left="0"/>
        <w:jc w:val="both"/>
      </w:pPr>
      <w:r>
        <w:rPr>
          <w:rFonts w:ascii="Times New Roman"/>
          <w:b w:val="false"/>
          <w:i w:val="false"/>
          <w:color w:val="000000"/>
          <w:sz w:val="28"/>
        </w:rPr>
        <w:t>
      Сосновка ауылының шекараларында.</w:t>
      </w:r>
    </w:p>
    <w:bookmarkEnd w:id="41"/>
    <w:p>
      <w:pPr>
        <w:spacing w:after="0"/>
        <w:ind w:left="0"/>
        <w:jc w:val="both"/>
      </w:pPr>
      <w:r>
        <w:rPr>
          <w:rFonts w:ascii="Times New Roman"/>
          <w:b w:val="false"/>
          <w:i w:val="false"/>
          <w:color w:val="000000"/>
          <w:sz w:val="28"/>
        </w:rPr>
        <w:t>
      Учаскенің орналасқан жері: Сосновка ауылы, № 5 көше, 11-үй, "Әулиекөл ауданы әкімдігінің білім бөлімінің Сосновка негізгі мектебі" мемлекеттік мекемесінің ғимараты.</w:t>
      </w:r>
    </w:p>
    <w:bookmarkStart w:name="z51" w:id="42"/>
    <w:p>
      <w:pPr>
        <w:spacing w:after="0"/>
        <w:ind w:left="0"/>
        <w:jc w:val="both"/>
      </w:pPr>
      <w:r>
        <w:rPr>
          <w:rFonts w:ascii="Times New Roman"/>
          <w:b w:val="false"/>
          <w:i w:val="false"/>
          <w:color w:val="000000"/>
          <w:sz w:val="28"/>
        </w:rPr>
        <w:t>
      № 257 сайлау учаскесі</w:t>
      </w:r>
    </w:p>
    <w:bookmarkEnd w:id="42"/>
    <w:bookmarkStart w:name="z52" w:id="43"/>
    <w:p>
      <w:pPr>
        <w:spacing w:after="0"/>
        <w:ind w:left="0"/>
        <w:jc w:val="both"/>
      </w:pPr>
      <w:r>
        <w:rPr>
          <w:rFonts w:ascii="Times New Roman"/>
          <w:b w:val="false"/>
          <w:i w:val="false"/>
          <w:color w:val="000000"/>
          <w:sz w:val="28"/>
        </w:rPr>
        <w:t>
      Новонежин ауылының шекараларында.</w:t>
      </w:r>
    </w:p>
    <w:bookmarkEnd w:id="43"/>
    <w:bookmarkStart w:name="z53" w:id="44"/>
    <w:p>
      <w:pPr>
        <w:spacing w:after="0"/>
        <w:ind w:left="0"/>
        <w:jc w:val="both"/>
      </w:pPr>
      <w:r>
        <w:rPr>
          <w:rFonts w:ascii="Times New Roman"/>
          <w:b w:val="false"/>
          <w:i w:val="false"/>
          <w:color w:val="000000"/>
          <w:sz w:val="28"/>
        </w:rPr>
        <w:t>
      Учаскенің орналасқан жері: Новонежин ауылы, Щорс көшесі, 1-үй, "Әулиекөл ауданы әкімдігінің білім бөлімінің Батыржан Кенжетаев атындағы Новонежин орта мектебі" мемлекеттік мекемесінің ғимараты.</w:t>
      </w:r>
    </w:p>
    <w:bookmarkEnd w:id="44"/>
    <w:bookmarkStart w:name="z54" w:id="45"/>
    <w:p>
      <w:pPr>
        <w:spacing w:after="0"/>
        <w:ind w:left="0"/>
        <w:jc w:val="both"/>
      </w:pPr>
      <w:r>
        <w:rPr>
          <w:rFonts w:ascii="Times New Roman"/>
          <w:b w:val="false"/>
          <w:i w:val="false"/>
          <w:color w:val="000000"/>
          <w:sz w:val="28"/>
        </w:rPr>
        <w:t>
      № 258 сайлау учаскесі</w:t>
      </w:r>
    </w:p>
    <w:bookmarkEnd w:id="45"/>
    <w:bookmarkStart w:name="z55" w:id="46"/>
    <w:p>
      <w:pPr>
        <w:spacing w:after="0"/>
        <w:ind w:left="0"/>
        <w:jc w:val="both"/>
      </w:pPr>
      <w:r>
        <w:rPr>
          <w:rFonts w:ascii="Times New Roman"/>
          <w:b w:val="false"/>
          <w:i w:val="false"/>
          <w:color w:val="000000"/>
          <w:sz w:val="28"/>
        </w:rPr>
        <w:t>
      Калинин ауылының шекараларында.</w:t>
      </w:r>
    </w:p>
    <w:bookmarkEnd w:id="46"/>
    <w:bookmarkStart w:name="z56" w:id="47"/>
    <w:p>
      <w:pPr>
        <w:spacing w:after="0"/>
        <w:ind w:left="0"/>
        <w:jc w:val="both"/>
      </w:pPr>
      <w:r>
        <w:rPr>
          <w:rFonts w:ascii="Times New Roman"/>
          <w:b w:val="false"/>
          <w:i w:val="false"/>
          <w:color w:val="000000"/>
          <w:sz w:val="28"/>
        </w:rPr>
        <w:t>
      Учаскенің орналасқан жері: Калинин ауылы, № 1 көше, 30-үй, "Әулиекөл ауданы әкімдігінің білім бөлімінің Калинин негізгі мектебі" мемлекеттік мекемесінің ғимараты.</w:t>
      </w:r>
    </w:p>
    <w:bookmarkEnd w:id="47"/>
    <w:bookmarkStart w:name="z57" w:id="48"/>
    <w:p>
      <w:pPr>
        <w:spacing w:after="0"/>
        <w:ind w:left="0"/>
        <w:jc w:val="both"/>
      </w:pPr>
      <w:r>
        <w:rPr>
          <w:rFonts w:ascii="Times New Roman"/>
          <w:b w:val="false"/>
          <w:i w:val="false"/>
          <w:color w:val="000000"/>
          <w:sz w:val="28"/>
        </w:rPr>
        <w:t>
      № 259 сайлау учаскесі</w:t>
      </w:r>
    </w:p>
    <w:bookmarkEnd w:id="48"/>
    <w:bookmarkStart w:name="z58" w:id="49"/>
    <w:p>
      <w:pPr>
        <w:spacing w:after="0"/>
        <w:ind w:left="0"/>
        <w:jc w:val="both"/>
      </w:pPr>
      <w:r>
        <w:rPr>
          <w:rFonts w:ascii="Times New Roman"/>
          <w:b w:val="false"/>
          <w:i w:val="false"/>
          <w:color w:val="000000"/>
          <w:sz w:val="28"/>
        </w:rPr>
        <w:t>
      Озерный ауылының шекараларында.</w:t>
      </w:r>
    </w:p>
    <w:bookmarkEnd w:id="49"/>
    <w:bookmarkStart w:name="z59" w:id="50"/>
    <w:p>
      <w:pPr>
        <w:spacing w:after="0"/>
        <w:ind w:left="0"/>
        <w:jc w:val="both"/>
      </w:pPr>
      <w:r>
        <w:rPr>
          <w:rFonts w:ascii="Times New Roman"/>
          <w:b w:val="false"/>
          <w:i w:val="false"/>
          <w:color w:val="000000"/>
          <w:sz w:val="28"/>
        </w:rPr>
        <w:t>
      Учаскенің орналасқан жері: Озерный ауылы, № 1 көше, 1-үй, Қостанай облысы әкімдігі табиғи ресурстар және табиғат пайдалануды реттеу басқармасының "Семиозерное орман шаруашылығы мекемесі" коммуналдық мемлекеттік мекемесінің ғимараты.</w:t>
      </w:r>
    </w:p>
    <w:bookmarkEnd w:id="50"/>
    <w:bookmarkStart w:name="z60" w:id="51"/>
    <w:p>
      <w:pPr>
        <w:spacing w:after="0"/>
        <w:ind w:left="0"/>
        <w:jc w:val="both"/>
      </w:pPr>
      <w:r>
        <w:rPr>
          <w:rFonts w:ascii="Times New Roman"/>
          <w:b w:val="false"/>
          <w:i w:val="false"/>
          <w:color w:val="000000"/>
          <w:sz w:val="28"/>
        </w:rPr>
        <w:t>
      № 260 сайлау учаскесі</w:t>
      </w:r>
    </w:p>
    <w:bookmarkEnd w:id="51"/>
    <w:bookmarkStart w:name="z61" w:id="52"/>
    <w:p>
      <w:pPr>
        <w:spacing w:after="0"/>
        <w:ind w:left="0"/>
        <w:jc w:val="both"/>
      </w:pPr>
      <w:r>
        <w:rPr>
          <w:rFonts w:ascii="Times New Roman"/>
          <w:b w:val="false"/>
          <w:i w:val="false"/>
          <w:color w:val="000000"/>
          <w:sz w:val="28"/>
        </w:rPr>
        <w:t>
      Лаврентьев ауылының шекараларында.</w:t>
      </w:r>
    </w:p>
    <w:bookmarkEnd w:id="52"/>
    <w:bookmarkStart w:name="z62" w:id="53"/>
    <w:p>
      <w:pPr>
        <w:spacing w:after="0"/>
        <w:ind w:left="0"/>
        <w:jc w:val="both"/>
      </w:pPr>
      <w:r>
        <w:rPr>
          <w:rFonts w:ascii="Times New Roman"/>
          <w:b w:val="false"/>
          <w:i w:val="false"/>
          <w:color w:val="000000"/>
          <w:sz w:val="28"/>
        </w:rPr>
        <w:t>
      Учаскенің орналасқан жері: Лаврентьев ауылы, № 1 көше, 31-үй, "Әулиекөл ауданы әкімдігінің білім бөлімінің Лаврентьев негізгі мектебі" мемлекеттік мекемесінің ғимараты.</w:t>
      </w:r>
    </w:p>
    <w:bookmarkEnd w:id="53"/>
    <w:bookmarkStart w:name="z63" w:id="54"/>
    <w:p>
      <w:pPr>
        <w:spacing w:after="0"/>
        <w:ind w:left="0"/>
        <w:jc w:val="both"/>
      </w:pPr>
      <w:r>
        <w:rPr>
          <w:rFonts w:ascii="Times New Roman"/>
          <w:b w:val="false"/>
          <w:i w:val="false"/>
          <w:color w:val="000000"/>
          <w:sz w:val="28"/>
        </w:rPr>
        <w:t>
      № 261 сайлау учаскесі</w:t>
      </w:r>
    </w:p>
    <w:bookmarkEnd w:id="54"/>
    <w:bookmarkStart w:name="z64" w:id="55"/>
    <w:p>
      <w:pPr>
        <w:spacing w:after="0"/>
        <w:ind w:left="0"/>
        <w:jc w:val="both"/>
      </w:pPr>
      <w:r>
        <w:rPr>
          <w:rFonts w:ascii="Times New Roman"/>
          <w:b w:val="false"/>
          <w:i w:val="false"/>
          <w:color w:val="000000"/>
          <w:sz w:val="28"/>
        </w:rPr>
        <w:t>
      Первомай ауылының шекараларында.</w:t>
      </w:r>
    </w:p>
    <w:bookmarkEnd w:id="55"/>
    <w:bookmarkStart w:name="z65" w:id="56"/>
    <w:p>
      <w:pPr>
        <w:spacing w:after="0"/>
        <w:ind w:left="0"/>
        <w:jc w:val="both"/>
      </w:pPr>
      <w:r>
        <w:rPr>
          <w:rFonts w:ascii="Times New Roman"/>
          <w:b w:val="false"/>
          <w:i w:val="false"/>
          <w:color w:val="000000"/>
          <w:sz w:val="28"/>
        </w:rPr>
        <w:t>
      Учаскенің орналасқан жері: Первомай ауылы, Советский көшесі, 31-үй, "Ауле-Би" жауапкершілігі шектеулі серіктестігінің ғимараты.</w:t>
      </w:r>
    </w:p>
    <w:bookmarkEnd w:id="56"/>
    <w:bookmarkStart w:name="z66" w:id="57"/>
    <w:p>
      <w:pPr>
        <w:spacing w:after="0"/>
        <w:ind w:left="0"/>
        <w:jc w:val="both"/>
      </w:pPr>
      <w:r>
        <w:rPr>
          <w:rFonts w:ascii="Times New Roman"/>
          <w:b w:val="false"/>
          <w:i w:val="false"/>
          <w:color w:val="000000"/>
          <w:sz w:val="28"/>
        </w:rPr>
        <w:t>
      № 262 сайлау учаскесі</w:t>
      </w:r>
    </w:p>
    <w:bookmarkEnd w:id="57"/>
    <w:bookmarkStart w:name="z67" w:id="58"/>
    <w:p>
      <w:pPr>
        <w:spacing w:after="0"/>
        <w:ind w:left="0"/>
        <w:jc w:val="both"/>
      </w:pPr>
      <w:r>
        <w:rPr>
          <w:rFonts w:ascii="Times New Roman"/>
          <w:b w:val="false"/>
          <w:i w:val="false"/>
          <w:color w:val="000000"/>
          <w:sz w:val="28"/>
        </w:rPr>
        <w:t>
      Юльев ауылының шекараларында.</w:t>
      </w:r>
    </w:p>
    <w:bookmarkEnd w:id="58"/>
    <w:bookmarkStart w:name="z68" w:id="59"/>
    <w:p>
      <w:pPr>
        <w:spacing w:after="0"/>
        <w:ind w:left="0"/>
        <w:jc w:val="both"/>
      </w:pPr>
      <w:r>
        <w:rPr>
          <w:rFonts w:ascii="Times New Roman"/>
          <w:b w:val="false"/>
          <w:i w:val="false"/>
          <w:color w:val="000000"/>
          <w:sz w:val="28"/>
        </w:rPr>
        <w:t>
      Учаскенің орналасқан жері: Юльев ауылы, Ленин көшесі, 23 Б үй, "Әулиекөл ауданы әкімдігінің білім бөлімінің Шайсұлтан Шаяхметов атындағы Сұлукөл орта мектебі" мемлекеттік мекемесінің ғимараты.</w:t>
      </w:r>
    </w:p>
    <w:bookmarkEnd w:id="59"/>
    <w:bookmarkStart w:name="z69" w:id="60"/>
    <w:p>
      <w:pPr>
        <w:spacing w:after="0"/>
        <w:ind w:left="0"/>
        <w:jc w:val="both"/>
      </w:pPr>
      <w:r>
        <w:rPr>
          <w:rFonts w:ascii="Times New Roman"/>
          <w:b w:val="false"/>
          <w:i w:val="false"/>
          <w:color w:val="000000"/>
          <w:sz w:val="28"/>
        </w:rPr>
        <w:t>
      № 263 сайлау учаскесі</w:t>
      </w:r>
    </w:p>
    <w:bookmarkEnd w:id="60"/>
    <w:bookmarkStart w:name="z71" w:id="61"/>
    <w:p>
      <w:pPr>
        <w:spacing w:after="0"/>
        <w:ind w:left="0"/>
        <w:jc w:val="both"/>
      </w:pPr>
      <w:r>
        <w:rPr>
          <w:rFonts w:ascii="Times New Roman"/>
          <w:b w:val="false"/>
          <w:i w:val="false"/>
          <w:color w:val="000000"/>
          <w:sz w:val="28"/>
        </w:rPr>
        <w:t>
      Федосеевка ауылының шекараларында.</w:t>
      </w:r>
    </w:p>
    <w:bookmarkEnd w:id="61"/>
    <w:p>
      <w:pPr>
        <w:spacing w:after="0"/>
        <w:ind w:left="0"/>
        <w:jc w:val="both"/>
      </w:pPr>
      <w:r>
        <w:rPr>
          <w:rFonts w:ascii="Times New Roman"/>
          <w:b w:val="false"/>
          <w:i w:val="false"/>
          <w:color w:val="000000"/>
          <w:sz w:val="28"/>
        </w:rPr>
        <w:t>
      Учаскенің орналасқан жері: Федосеевка ауылы, Баймағамбетов көшесі, 111-үй, "Әулиекөл ауданы әкімдігінің білім бөлімінің Федосеев негізгі мектебі" мемлекеттік мекемесінің ғимараты.</w:t>
      </w:r>
    </w:p>
    <w:bookmarkStart w:name="z72" w:id="62"/>
    <w:p>
      <w:pPr>
        <w:spacing w:after="0"/>
        <w:ind w:left="0"/>
        <w:jc w:val="both"/>
      </w:pPr>
      <w:r>
        <w:rPr>
          <w:rFonts w:ascii="Times New Roman"/>
          <w:b w:val="false"/>
          <w:i w:val="false"/>
          <w:color w:val="000000"/>
          <w:sz w:val="28"/>
        </w:rPr>
        <w:t>
      № 264 сайлау учаскесі</w:t>
      </w:r>
    </w:p>
    <w:bookmarkEnd w:id="62"/>
    <w:bookmarkStart w:name="z73" w:id="63"/>
    <w:p>
      <w:pPr>
        <w:spacing w:after="0"/>
        <w:ind w:left="0"/>
        <w:jc w:val="both"/>
      </w:pPr>
      <w:r>
        <w:rPr>
          <w:rFonts w:ascii="Times New Roman"/>
          <w:b w:val="false"/>
          <w:i w:val="false"/>
          <w:color w:val="000000"/>
          <w:sz w:val="28"/>
        </w:rPr>
        <w:t>
      Шилі ауылының шекараларында.</w:t>
      </w:r>
    </w:p>
    <w:bookmarkEnd w:id="63"/>
    <w:bookmarkStart w:name="z74" w:id="64"/>
    <w:p>
      <w:pPr>
        <w:spacing w:after="0"/>
        <w:ind w:left="0"/>
        <w:jc w:val="both"/>
      </w:pPr>
      <w:r>
        <w:rPr>
          <w:rFonts w:ascii="Times New Roman"/>
          <w:b w:val="false"/>
          <w:i w:val="false"/>
          <w:color w:val="000000"/>
          <w:sz w:val="28"/>
        </w:rPr>
        <w:t>
      Учаскенің орналасқан жері: Шилі ауылы, Степной көшесі, 16-үй, 1-пәтер.</w:t>
      </w:r>
    </w:p>
    <w:bookmarkEnd w:id="64"/>
    <w:bookmarkStart w:name="z75" w:id="65"/>
    <w:p>
      <w:pPr>
        <w:spacing w:after="0"/>
        <w:ind w:left="0"/>
        <w:jc w:val="both"/>
      </w:pPr>
      <w:r>
        <w:rPr>
          <w:rFonts w:ascii="Times New Roman"/>
          <w:b w:val="false"/>
          <w:i w:val="false"/>
          <w:color w:val="000000"/>
          <w:sz w:val="28"/>
        </w:rPr>
        <w:t>
      № 265 сайлау учаскесі</w:t>
      </w:r>
    </w:p>
    <w:bookmarkEnd w:id="65"/>
    <w:bookmarkStart w:name="z76" w:id="66"/>
    <w:p>
      <w:pPr>
        <w:spacing w:after="0"/>
        <w:ind w:left="0"/>
        <w:jc w:val="both"/>
      </w:pPr>
      <w:r>
        <w:rPr>
          <w:rFonts w:ascii="Times New Roman"/>
          <w:b w:val="false"/>
          <w:i w:val="false"/>
          <w:color w:val="000000"/>
          <w:sz w:val="28"/>
        </w:rPr>
        <w:t>
      Тимофеев ауылының шекараларында.</w:t>
      </w:r>
    </w:p>
    <w:bookmarkEnd w:id="66"/>
    <w:bookmarkStart w:name="z77" w:id="67"/>
    <w:p>
      <w:pPr>
        <w:spacing w:after="0"/>
        <w:ind w:left="0"/>
        <w:jc w:val="both"/>
      </w:pPr>
      <w:r>
        <w:rPr>
          <w:rFonts w:ascii="Times New Roman"/>
          <w:b w:val="false"/>
          <w:i w:val="false"/>
          <w:color w:val="000000"/>
          <w:sz w:val="28"/>
        </w:rPr>
        <w:t>
      Учаскенің орналасқан жері: Тимофеев ауылы, Школьный тұйық көшесі, 1-үй, "Әулиекөл ауданы әкімдігінің білім бөлімінің Тимофеев орта мектебі" мемлекеттік мекемесінің ғимараты.</w:t>
      </w:r>
    </w:p>
    <w:bookmarkEnd w:id="67"/>
    <w:bookmarkStart w:name="z78" w:id="68"/>
    <w:p>
      <w:pPr>
        <w:spacing w:after="0"/>
        <w:ind w:left="0"/>
        <w:jc w:val="both"/>
      </w:pPr>
      <w:r>
        <w:rPr>
          <w:rFonts w:ascii="Times New Roman"/>
          <w:b w:val="false"/>
          <w:i w:val="false"/>
          <w:color w:val="000000"/>
          <w:sz w:val="28"/>
        </w:rPr>
        <w:t>
      № 266 сайлау учаскесі</w:t>
      </w:r>
    </w:p>
    <w:bookmarkEnd w:id="68"/>
    <w:bookmarkStart w:name="z79" w:id="69"/>
    <w:p>
      <w:pPr>
        <w:spacing w:after="0"/>
        <w:ind w:left="0"/>
        <w:jc w:val="both"/>
      </w:pPr>
      <w:r>
        <w:rPr>
          <w:rFonts w:ascii="Times New Roman"/>
          <w:b w:val="false"/>
          <w:i w:val="false"/>
          <w:color w:val="000000"/>
          <w:sz w:val="28"/>
        </w:rPr>
        <w:t>
      Қарақалпақ ауылының шекараларында.</w:t>
      </w:r>
    </w:p>
    <w:bookmarkEnd w:id="69"/>
    <w:bookmarkStart w:name="z80" w:id="70"/>
    <w:p>
      <w:pPr>
        <w:spacing w:after="0"/>
        <w:ind w:left="0"/>
        <w:jc w:val="both"/>
      </w:pPr>
      <w:r>
        <w:rPr>
          <w:rFonts w:ascii="Times New Roman"/>
          <w:b w:val="false"/>
          <w:i w:val="false"/>
          <w:color w:val="000000"/>
          <w:sz w:val="28"/>
        </w:rPr>
        <w:t>
      Учаскенің орналасқан жері: Қарақалпақ ауылы, Центральный көшесі, 12-үй, "Әулиекөл ауданы әкімдігінің білім бөлімінің Қарақалпақ бастауыш мектебі" мемлекеттік мекемесінің ғимараты.</w:t>
      </w:r>
    </w:p>
    <w:bookmarkEnd w:id="70"/>
    <w:bookmarkStart w:name="z81" w:id="71"/>
    <w:p>
      <w:pPr>
        <w:spacing w:after="0"/>
        <w:ind w:left="0"/>
        <w:jc w:val="both"/>
      </w:pPr>
      <w:r>
        <w:rPr>
          <w:rFonts w:ascii="Times New Roman"/>
          <w:b w:val="false"/>
          <w:i w:val="false"/>
          <w:color w:val="000000"/>
          <w:sz w:val="28"/>
        </w:rPr>
        <w:t>
      № 267 сайлау учаскесі</w:t>
      </w:r>
    </w:p>
    <w:bookmarkEnd w:id="71"/>
    <w:bookmarkStart w:name="z82" w:id="72"/>
    <w:p>
      <w:pPr>
        <w:spacing w:after="0"/>
        <w:ind w:left="0"/>
        <w:jc w:val="both"/>
      </w:pPr>
      <w:r>
        <w:rPr>
          <w:rFonts w:ascii="Times New Roman"/>
          <w:b w:val="false"/>
          <w:i w:val="false"/>
          <w:color w:val="000000"/>
          <w:sz w:val="28"/>
        </w:rPr>
        <w:t>
      Қосағал ауылының шекараларында.</w:t>
      </w:r>
    </w:p>
    <w:bookmarkEnd w:id="72"/>
    <w:bookmarkStart w:name="z83" w:id="73"/>
    <w:p>
      <w:pPr>
        <w:spacing w:after="0"/>
        <w:ind w:left="0"/>
        <w:jc w:val="both"/>
      </w:pPr>
      <w:r>
        <w:rPr>
          <w:rFonts w:ascii="Times New Roman"/>
          <w:b w:val="false"/>
          <w:i w:val="false"/>
          <w:color w:val="000000"/>
          <w:sz w:val="28"/>
        </w:rPr>
        <w:t>
      Учаскенің орналасқан жері: Қосағал ауылы, Школьный көшесі, 1-үй, "Әулиекөл ауданы әкімдігінің білім бөлімінің Тірсек бастауыш мектебі" мемлекеттік мекемесінің ғимараты.</w:t>
      </w:r>
    </w:p>
    <w:bookmarkEnd w:id="73"/>
    <w:bookmarkStart w:name="z84" w:id="74"/>
    <w:p>
      <w:pPr>
        <w:spacing w:after="0"/>
        <w:ind w:left="0"/>
        <w:jc w:val="both"/>
      </w:pPr>
      <w:r>
        <w:rPr>
          <w:rFonts w:ascii="Times New Roman"/>
          <w:b w:val="false"/>
          <w:i w:val="false"/>
          <w:color w:val="000000"/>
          <w:sz w:val="28"/>
        </w:rPr>
        <w:t>
      № 268 сайлау учаскесі</w:t>
      </w:r>
    </w:p>
    <w:bookmarkEnd w:id="74"/>
    <w:bookmarkStart w:name="z85" w:id="75"/>
    <w:p>
      <w:pPr>
        <w:spacing w:after="0"/>
        <w:ind w:left="0"/>
        <w:jc w:val="both"/>
      </w:pPr>
      <w:r>
        <w:rPr>
          <w:rFonts w:ascii="Times New Roman"/>
          <w:b w:val="false"/>
          <w:i w:val="false"/>
          <w:color w:val="000000"/>
          <w:sz w:val="28"/>
        </w:rPr>
        <w:t>
      Чернигов ауылының шекараларында.</w:t>
      </w:r>
    </w:p>
    <w:bookmarkEnd w:id="75"/>
    <w:bookmarkStart w:name="z86" w:id="76"/>
    <w:p>
      <w:pPr>
        <w:spacing w:after="0"/>
        <w:ind w:left="0"/>
        <w:jc w:val="both"/>
      </w:pPr>
      <w:r>
        <w:rPr>
          <w:rFonts w:ascii="Times New Roman"/>
          <w:b w:val="false"/>
          <w:i w:val="false"/>
          <w:color w:val="000000"/>
          <w:sz w:val="28"/>
        </w:rPr>
        <w:t>
      Учаскенің орналасқан жері: Чернигов ауылы, Ленин көшесі, 33-үй, "Әулиекөл ауданы әкімдігінің білім бөлімінің Чернигов орта мектебі" мемлекеттік мекемесінің ғимараты.</w:t>
      </w:r>
    </w:p>
    <w:bookmarkEnd w:id="76"/>
    <w:bookmarkStart w:name="z87" w:id="77"/>
    <w:p>
      <w:pPr>
        <w:spacing w:after="0"/>
        <w:ind w:left="0"/>
        <w:jc w:val="both"/>
      </w:pPr>
      <w:r>
        <w:rPr>
          <w:rFonts w:ascii="Times New Roman"/>
          <w:b w:val="false"/>
          <w:i w:val="false"/>
          <w:color w:val="000000"/>
          <w:sz w:val="28"/>
        </w:rPr>
        <w:t>
      № 269 сайлау учаскесі</w:t>
      </w:r>
    </w:p>
    <w:bookmarkEnd w:id="77"/>
    <w:bookmarkStart w:name="z88" w:id="78"/>
    <w:p>
      <w:pPr>
        <w:spacing w:after="0"/>
        <w:ind w:left="0"/>
        <w:jc w:val="both"/>
      </w:pPr>
      <w:r>
        <w:rPr>
          <w:rFonts w:ascii="Times New Roman"/>
          <w:b w:val="false"/>
          <w:i w:val="false"/>
          <w:color w:val="000000"/>
          <w:sz w:val="28"/>
        </w:rPr>
        <w:t>
      Харьков ауылының шекараларында.</w:t>
      </w:r>
    </w:p>
    <w:bookmarkEnd w:id="78"/>
    <w:bookmarkStart w:name="z89" w:id="79"/>
    <w:p>
      <w:pPr>
        <w:spacing w:after="0"/>
        <w:ind w:left="0"/>
        <w:jc w:val="both"/>
      </w:pPr>
      <w:r>
        <w:rPr>
          <w:rFonts w:ascii="Times New Roman"/>
          <w:b w:val="false"/>
          <w:i w:val="false"/>
          <w:color w:val="000000"/>
          <w:sz w:val="28"/>
        </w:rPr>
        <w:t>
      Учаскенің орналасқан жері: Харьков ауылы, № 1 көше, 1-1-үй, "Әулиекөл ауданы әкімдігінің білім бөлімінің Харьков бастауыш мектебі" мемлекеттік мекемесінің ғимараты.</w:t>
      </w:r>
    </w:p>
    <w:bookmarkEnd w:id="79"/>
    <w:bookmarkStart w:name="z90" w:id="80"/>
    <w:p>
      <w:pPr>
        <w:spacing w:after="0"/>
        <w:ind w:left="0"/>
        <w:jc w:val="both"/>
      </w:pPr>
      <w:r>
        <w:rPr>
          <w:rFonts w:ascii="Times New Roman"/>
          <w:b w:val="false"/>
          <w:i w:val="false"/>
          <w:color w:val="000000"/>
          <w:sz w:val="28"/>
        </w:rPr>
        <w:t>
      № 270 сайлау учаскесі</w:t>
      </w:r>
    </w:p>
    <w:bookmarkEnd w:id="80"/>
    <w:bookmarkStart w:name="z91" w:id="81"/>
    <w:p>
      <w:pPr>
        <w:spacing w:after="0"/>
        <w:ind w:left="0"/>
        <w:jc w:val="both"/>
      </w:pPr>
      <w:r>
        <w:rPr>
          <w:rFonts w:ascii="Times New Roman"/>
          <w:b w:val="false"/>
          <w:i w:val="false"/>
          <w:color w:val="000000"/>
          <w:sz w:val="28"/>
        </w:rPr>
        <w:t>
      Дүзбай ауылының шекараларында.</w:t>
      </w:r>
    </w:p>
    <w:bookmarkEnd w:id="81"/>
    <w:bookmarkStart w:name="z92" w:id="82"/>
    <w:p>
      <w:pPr>
        <w:spacing w:after="0"/>
        <w:ind w:left="0"/>
        <w:jc w:val="both"/>
      </w:pPr>
      <w:r>
        <w:rPr>
          <w:rFonts w:ascii="Times New Roman"/>
          <w:b w:val="false"/>
          <w:i w:val="false"/>
          <w:color w:val="000000"/>
          <w:sz w:val="28"/>
        </w:rPr>
        <w:t>
      Учаскенің орналасқан жері: Дүзбай ауылы, Новый көшесі, 2-үй.</w:t>
      </w:r>
    </w:p>
    <w:bookmarkEnd w:id="82"/>
    <w:bookmarkStart w:name="z93" w:id="83"/>
    <w:p>
      <w:pPr>
        <w:spacing w:after="0"/>
        <w:ind w:left="0"/>
        <w:jc w:val="both"/>
      </w:pPr>
      <w:r>
        <w:rPr>
          <w:rFonts w:ascii="Times New Roman"/>
          <w:b w:val="false"/>
          <w:i w:val="false"/>
          <w:color w:val="000000"/>
          <w:sz w:val="28"/>
        </w:rPr>
        <w:t>
      № 271 сайлау учаскесі</w:t>
      </w:r>
    </w:p>
    <w:bookmarkEnd w:id="83"/>
    <w:bookmarkStart w:name="z94" w:id="84"/>
    <w:p>
      <w:pPr>
        <w:spacing w:after="0"/>
        <w:ind w:left="0"/>
        <w:jc w:val="both"/>
      </w:pPr>
      <w:r>
        <w:rPr>
          <w:rFonts w:ascii="Times New Roman"/>
          <w:b w:val="false"/>
          <w:i w:val="false"/>
          <w:color w:val="000000"/>
          <w:sz w:val="28"/>
        </w:rPr>
        <w:t>
      Дәңгірбай ауылының шекараларында.</w:t>
      </w:r>
    </w:p>
    <w:bookmarkEnd w:id="84"/>
    <w:bookmarkStart w:name="z95" w:id="85"/>
    <w:p>
      <w:pPr>
        <w:spacing w:after="0"/>
        <w:ind w:left="0"/>
        <w:jc w:val="both"/>
      </w:pPr>
      <w:r>
        <w:rPr>
          <w:rFonts w:ascii="Times New Roman"/>
          <w:b w:val="false"/>
          <w:i w:val="false"/>
          <w:color w:val="000000"/>
          <w:sz w:val="28"/>
        </w:rPr>
        <w:t>
      Учаскенің орналасқан жері: Дәңгірбай ауылы, Центральный көшесі, 11-үй, Қостанай облысы әкімдігі табиғи ресурстар және табиғат пайдалануды реттеу басқармасының "Басаман орман шаруашылығы мекемесі" коммуналдық мемлекеттік мекемесінің ғимараты.</w:t>
      </w:r>
    </w:p>
    <w:bookmarkEnd w:id="85"/>
    <w:bookmarkStart w:name="z96" w:id="86"/>
    <w:p>
      <w:pPr>
        <w:spacing w:after="0"/>
        <w:ind w:left="0"/>
        <w:jc w:val="both"/>
      </w:pPr>
      <w:r>
        <w:rPr>
          <w:rFonts w:ascii="Times New Roman"/>
          <w:b w:val="false"/>
          <w:i w:val="false"/>
          <w:color w:val="000000"/>
          <w:sz w:val="28"/>
        </w:rPr>
        <w:t>
      № 272 сайлау учаскесі</w:t>
      </w:r>
    </w:p>
    <w:bookmarkEnd w:id="86"/>
    <w:bookmarkStart w:name="z97" w:id="87"/>
    <w:p>
      <w:pPr>
        <w:spacing w:after="0"/>
        <w:ind w:left="0"/>
        <w:jc w:val="both"/>
      </w:pPr>
      <w:r>
        <w:rPr>
          <w:rFonts w:ascii="Times New Roman"/>
          <w:b w:val="false"/>
          <w:i w:val="false"/>
          <w:color w:val="000000"/>
          <w:sz w:val="28"/>
        </w:rPr>
        <w:t>
      Көктал ауылының шекараларында.</w:t>
      </w:r>
    </w:p>
    <w:bookmarkEnd w:id="87"/>
    <w:bookmarkStart w:name="z98" w:id="88"/>
    <w:p>
      <w:pPr>
        <w:spacing w:after="0"/>
        <w:ind w:left="0"/>
        <w:jc w:val="both"/>
      </w:pPr>
      <w:r>
        <w:rPr>
          <w:rFonts w:ascii="Times New Roman"/>
          <w:b w:val="false"/>
          <w:i w:val="false"/>
          <w:color w:val="000000"/>
          <w:sz w:val="28"/>
        </w:rPr>
        <w:t>
      Учаскенің орналасқан жері: Көктал ауылы, № 1 көше, 40-үй, "Әулиекөл ауданы әкімдігінің білім бөлімінің Көктал орта мектебі" мемлекеттік мекемесінің ғимараты.</w:t>
      </w:r>
    </w:p>
    <w:bookmarkEnd w:id="88"/>
    <w:bookmarkStart w:name="z99" w:id="89"/>
    <w:p>
      <w:pPr>
        <w:spacing w:after="0"/>
        <w:ind w:left="0"/>
        <w:jc w:val="both"/>
      </w:pPr>
      <w:r>
        <w:rPr>
          <w:rFonts w:ascii="Times New Roman"/>
          <w:b w:val="false"/>
          <w:i w:val="false"/>
          <w:color w:val="000000"/>
          <w:sz w:val="28"/>
        </w:rPr>
        <w:t>
      № 273 сайлау учаскесі</w:t>
      </w:r>
    </w:p>
    <w:bookmarkEnd w:id="89"/>
    <w:bookmarkStart w:name="z100" w:id="90"/>
    <w:p>
      <w:pPr>
        <w:spacing w:after="0"/>
        <w:ind w:left="0"/>
        <w:jc w:val="both"/>
      </w:pPr>
      <w:r>
        <w:rPr>
          <w:rFonts w:ascii="Times New Roman"/>
          <w:b w:val="false"/>
          <w:i w:val="false"/>
          <w:color w:val="000000"/>
          <w:sz w:val="28"/>
        </w:rPr>
        <w:t>
      Әулиекөл ауылының шекараларында: 9 пятилетка, Дорожный, Есенин, Затобольский, Индустриальный, Островский, Приозерный, Советский, Строительный, Бәйтерек, Таран, Украин, Чехов, Комаров, Лесной көшелері, Қостанай көшесінің тақ жағы 3-79, жұп жағы 2-28.</w:t>
      </w:r>
    </w:p>
    <w:bookmarkEnd w:id="90"/>
    <w:bookmarkStart w:name="z101" w:id="91"/>
    <w:p>
      <w:pPr>
        <w:spacing w:after="0"/>
        <w:ind w:left="0"/>
        <w:jc w:val="both"/>
      </w:pPr>
      <w:r>
        <w:rPr>
          <w:rFonts w:ascii="Times New Roman"/>
          <w:b w:val="false"/>
          <w:i w:val="false"/>
          <w:color w:val="000000"/>
          <w:sz w:val="28"/>
        </w:rPr>
        <w:t>
      Учаскенің орналасқан жері: Әулиекөл ауылы, Қостанай көшесі, 2-үй, "Әулиекөл ауданы әкімдігінің білім бөлімінің И.Я. Сьянов атындағы Әулиекөл орта мектебі" мемлекеттік мекемесінің ғимараты.</w:t>
      </w:r>
    </w:p>
    <w:bookmarkEnd w:id="91"/>
    <w:bookmarkStart w:name="z102" w:id="92"/>
    <w:p>
      <w:pPr>
        <w:spacing w:after="0"/>
        <w:ind w:left="0"/>
        <w:jc w:val="both"/>
      </w:pPr>
      <w:r>
        <w:rPr>
          <w:rFonts w:ascii="Times New Roman"/>
          <w:b w:val="false"/>
          <w:i w:val="false"/>
          <w:color w:val="000000"/>
          <w:sz w:val="28"/>
        </w:rPr>
        <w:t>
      № 274 сайлау учаскесі</w:t>
      </w:r>
    </w:p>
    <w:bookmarkEnd w:id="92"/>
    <w:bookmarkStart w:name="z104" w:id="93"/>
    <w:p>
      <w:pPr>
        <w:spacing w:after="0"/>
        <w:ind w:left="0"/>
        <w:jc w:val="both"/>
      </w:pPr>
      <w:r>
        <w:rPr>
          <w:rFonts w:ascii="Times New Roman"/>
          <w:b w:val="false"/>
          <w:i w:val="false"/>
          <w:color w:val="000000"/>
          <w:sz w:val="28"/>
        </w:rPr>
        <w:t>
      Әулиекөл ауылының шекараларында: Алтынсарин, Уәлиханов, Гагарин, Байқұлақ батырдың атындағы, Западный, Сұлтан Еркімбаев атындағы, Мамедов, Омаров, Пушкин, Қуаныш Шамшиев, Южный, Байтұрсынов 1-56, 1 Май 1-36, Космонавтар көшелері.</w:t>
      </w:r>
    </w:p>
    <w:bookmarkEnd w:id="93"/>
    <w:p>
      <w:pPr>
        <w:spacing w:after="0"/>
        <w:ind w:left="0"/>
        <w:jc w:val="both"/>
      </w:pPr>
      <w:r>
        <w:rPr>
          <w:rFonts w:ascii="Times New Roman"/>
          <w:b w:val="false"/>
          <w:i w:val="false"/>
          <w:color w:val="000000"/>
          <w:sz w:val="28"/>
        </w:rPr>
        <w:t>
      Учаскенің орналасқан жері: Әулиекөл ауылы, Байтұрсынов көшесі, 1 Б үй, "Әулиекөл ауданы әкімдігінің білім бөлімінің Шоқан Уәлиханов атындағы Әулиекөл орта мектебі" мемлекеттік мекемесінің ғимараты.</w:t>
      </w:r>
    </w:p>
    <w:bookmarkStart w:name="z105" w:id="94"/>
    <w:p>
      <w:pPr>
        <w:spacing w:after="0"/>
        <w:ind w:left="0"/>
        <w:jc w:val="both"/>
      </w:pPr>
      <w:r>
        <w:rPr>
          <w:rFonts w:ascii="Times New Roman"/>
          <w:b w:val="false"/>
          <w:i w:val="false"/>
          <w:color w:val="000000"/>
          <w:sz w:val="28"/>
        </w:rPr>
        <w:t>
      № 275 сайлау учаскесі</w:t>
      </w:r>
    </w:p>
    <w:bookmarkEnd w:id="94"/>
    <w:bookmarkStart w:name="z106" w:id="95"/>
    <w:p>
      <w:pPr>
        <w:spacing w:after="0"/>
        <w:ind w:left="0"/>
        <w:jc w:val="both"/>
      </w:pPr>
      <w:r>
        <w:rPr>
          <w:rFonts w:ascii="Times New Roman"/>
          <w:b w:val="false"/>
          <w:i w:val="false"/>
          <w:color w:val="000000"/>
          <w:sz w:val="28"/>
        </w:rPr>
        <w:t>
      Әулиекөл ауылының шекараларында: Астана, Амангелді, Рахимов, Байтұрсынов 58-94/3, Шақшақ Жәнібек батырдың атындағы, Торғай, 10 пятилетка, Жильгильдин, Ерік Асанбаев атындағы, Джангилдин көшелері.</w:t>
      </w:r>
    </w:p>
    <w:bookmarkEnd w:id="95"/>
    <w:bookmarkStart w:name="z107" w:id="96"/>
    <w:p>
      <w:pPr>
        <w:spacing w:after="0"/>
        <w:ind w:left="0"/>
        <w:jc w:val="both"/>
      </w:pPr>
      <w:r>
        <w:rPr>
          <w:rFonts w:ascii="Times New Roman"/>
          <w:b w:val="false"/>
          <w:i w:val="false"/>
          <w:color w:val="000000"/>
          <w:sz w:val="28"/>
        </w:rPr>
        <w:t>
      Учаскенің орналасқан жері: Әулиекөл ауылы, 1 Май көшесі, 43-үй, "Әулиекөл ауданы әкімдігінің білім бөлімінің Сұлтан Баймағамбетов атындағы Әулиекөл мектеп-гимназия" мемлекеттік мекемесінің ғимараты.</w:t>
      </w:r>
    </w:p>
    <w:bookmarkEnd w:id="96"/>
    <w:bookmarkStart w:name="z108" w:id="97"/>
    <w:p>
      <w:pPr>
        <w:spacing w:after="0"/>
        <w:ind w:left="0"/>
        <w:jc w:val="both"/>
      </w:pPr>
      <w:r>
        <w:rPr>
          <w:rFonts w:ascii="Times New Roman"/>
          <w:b w:val="false"/>
          <w:i w:val="false"/>
          <w:color w:val="000000"/>
          <w:sz w:val="28"/>
        </w:rPr>
        <w:t>
      № 276 сайлау учаскесі</w:t>
      </w:r>
    </w:p>
    <w:bookmarkEnd w:id="97"/>
    <w:bookmarkStart w:name="z110" w:id="98"/>
    <w:p>
      <w:pPr>
        <w:spacing w:after="0"/>
        <w:ind w:left="0"/>
        <w:jc w:val="both"/>
      </w:pPr>
      <w:r>
        <w:rPr>
          <w:rFonts w:ascii="Times New Roman"/>
          <w:b w:val="false"/>
          <w:i w:val="false"/>
          <w:color w:val="000000"/>
          <w:sz w:val="28"/>
        </w:rPr>
        <w:t>
      Әулиекөл ауылының шекараларында: Саржетім Қарабалуан батырдың атындағы, 1 Май 37-101, Мир, Молодежный, Набережный, Родниковый, Сьянов, Чкалов, Әуэзов, Озерный көшелері, Баймағамбетов көшесінің тақ жағы 1-71, жұп жағы 2-76, Қостанай көшесінің жұп жағы 30-160/2, тақ жағы 81-207.</w:t>
      </w:r>
    </w:p>
    <w:bookmarkEnd w:id="98"/>
    <w:p>
      <w:pPr>
        <w:spacing w:after="0"/>
        <w:ind w:left="0"/>
        <w:jc w:val="both"/>
      </w:pPr>
      <w:r>
        <w:rPr>
          <w:rFonts w:ascii="Times New Roman"/>
          <w:b w:val="false"/>
          <w:i w:val="false"/>
          <w:color w:val="000000"/>
          <w:sz w:val="28"/>
        </w:rPr>
        <w:t>
      Учаскенің орналасқан жері: Әулиекөл ауылы, Баймағамбетов көшесі, 27-үй, "Әулиекөл ауданы әкімдігінің мәдениет және тілдерді дамыту бөлімінің аудандық мәдениет үйі" мемлекеттік коммуналдық қазыналық кәсіпорнының ғимараты.</w:t>
      </w:r>
    </w:p>
    <w:bookmarkStart w:name="z111" w:id="99"/>
    <w:p>
      <w:pPr>
        <w:spacing w:after="0"/>
        <w:ind w:left="0"/>
        <w:jc w:val="both"/>
      </w:pPr>
      <w:r>
        <w:rPr>
          <w:rFonts w:ascii="Times New Roman"/>
          <w:b w:val="false"/>
          <w:i w:val="false"/>
          <w:color w:val="000000"/>
          <w:sz w:val="28"/>
        </w:rPr>
        <w:t>
      № 277 сайлау учаскесі</w:t>
      </w:r>
    </w:p>
    <w:bookmarkEnd w:id="99"/>
    <w:bookmarkStart w:name="z113" w:id="100"/>
    <w:p>
      <w:pPr>
        <w:spacing w:after="0"/>
        <w:ind w:left="0"/>
        <w:jc w:val="both"/>
      </w:pPr>
      <w:r>
        <w:rPr>
          <w:rFonts w:ascii="Times New Roman"/>
          <w:b w:val="false"/>
          <w:i w:val="false"/>
          <w:color w:val="000000"/>
          <w:sz w:val="28"/>
        </w:rPr>
        <w:t>
      Әулиекөл ауылының шекараларында: 50 лет ВЛКСМ, Абай, Березовый, Салық Молдахметов, Восточный, Жамбыл, Дружба, Заводской, Медет Досымханов, Киров, Лермонтов, Новый, Песчанная, Пионерский, Прибрежный, Рабочий, Мұқаш Тойқожаұлының атындағы, Спортивный, Терешкова, Трудовой, Тұрғымбаев, Фаризов, Целинный, Шаяхметов, Энергетиктер көшелері, Баймағамбетов көшесінің тақ жағы 73-129 А, жұп жағы 78-96.</w:t>
      </w:r>
    </w:p>
    <w:bookmarkEnd w:id="100"/>
    <w:p>
      <w:pPr>
        <w:spacing w:after="0"/>
        <w:ind w:left="0"/>
        <w:jc w:val="both"/>
      </w:pPr>
      <w:r>
        <w:rPr>
          <w:rFonts w:ascii="Times New Roman"/>
          <w:b w:val="false"/>
          <w:i w:val="false"/>
          <w:color w:val="000000"/>
          <w:sz w:val="28"/>
        </w:rPr>
        <w:t>
      Учаскенің орналасқан жері: Әулиекөл ауылы, Тұрғымбаев көшесі, 21-үй, Қостанай облысы әкімдігі денсаулық сақтау басқармасының "Әулиекөл аудандық ауруханасы" коммуналдық мемлекеттік кәсіпорнының ғимараты.</w:t>
      </w:r>
    </w:p>
    <w:bookmarkStart w:name="z114" w:id="101"/>
    <w:p>
      <w:pPr>
        <w:spacing w:after="0"/>
        <w:ind w:left="0"/>
        <w:jc w:val="both"/>
      </w:pPr>
      <w:r>
        <w:rPr>
          <w:rFonts w:ascii="Times New Roman"/>
          <w:b w:val="false"/>
          <w:i w:val="false"/>
          <w:color w:val="000000"/>
          <w:sz w:val="28"/>
        </w:rPr>
        <w:t>
      № 278 сайлау учаскесі</w:t>
      </w:r>
    </w:p>
    <w:bookmarkEnd w:id="101"/>
    <w:bookmarkStart w:name="z115" w:id="102"/>
    <w:p>
      <w:pPr>
        <w:spacing w:after="0"/>
        <w:ind w:left="0"/>
        <w:jc w:val="both"/>
      </w:pPr>
      <w:r>
        <w:rPr>
          <w:rFonts w:ascii="Times New Roman"/>
          <w:b w:val="false"/>
          <w:i w:val="false"/>
          <w:color w:val="000000"/>
          <w:sz w:val="28"/>
        </w:rPr>
        <w:t>
      Аманқарағай ауылының шекараларында: Аманқарағай Орманшаруашылығы, Толстой, Строительный, Трудовой, Шевченко, Абай, Титов, Ленин, Жамбыл, Пролетарская, Комаров, 60 лет Октября, Блок, Алтынсарин, Садовый, К. Маркс, Ерошенко, Дружба, Комсомольский, Гагарин, Дзержинский, Королев, Лихачев, Чкалов, Мир, Волков көшелері, Қостанай көшесінің тақ жағы 41-47.</w:t>
      </w:r>
    </w:p>
    <w:bookmarkEnd w:id="102"/>
    <w:bookmarkStart w:name="z116" w:id="103"/>
    <w:p>
      <w:pPr>
        <w:spacing w:after="0"/>
        <w:ind w:left="0"/>
        <w:jc w:val="both"/>
      </w:pPr>
      <w:r>
        <w:rPr>
          <w:rFonts w:ascii="Times New Roman"/>
          <w:b w:val="false"/>
          <w:i w:val="false"/>
          <w:color w:val="000000"/>
          <w:sz w:val="28"/>
        </w:rPr>
        <w:t>
      Учаскенің орналасқан жері: Аманқарағай ауылы, Комсомольский көшесі, 1-үй, "Әулиекөл ауданы әкімдігінің білім бөлімінің № 2 Аманқарағай орта мектебі" мемлекеттік мекемесінің ғимараты.</w:t>
      </w:r>
    </w:p>
    <w:bookmarkEnd w:id="103"/>
    <w:bookmarkStart w:name="z117" w:id="104"/>
    <w:p>
      <w:pPr>
        <w:spacing w:after="0"/>
        <w:ind w:left="0"/>
        <w:jc w:val="both"/>
      </w:pPr>
      <w:r>
        <w:rPr>
          <w:rFonts w:ascii="Times New Roman"/>
          <w:b w:val="false"/>
          <w:i w:val="false"/>
          <w:color w:val="000000"/>
          <w:sz w:val="28"/>
        </w:rPr>
        <w:t>
      № 279 сайлау учаскесі</w:t>
      </w:r>
    </w:p>
    <w:bookmarkEnd w:id="104"/>
    <w:bookmarkStart w:name="z119" w:id="105"/>
    <w:p>
      <w:pPr>
        <w:spacing w:after="0"/>
        <w:ind w:left="0"/>
        <w:jc w:val="both"/>
      </w:pPr>
      <w:r>
        <w:rPr>
          <w:rFonts w:ascii="Times New Roman"/>
          <w:b w:val="false"/>
          <w:i w:val="false"/>
          <w:color w:val="000000"/>
          <w:sz w:val="28"/>
        </w:rPr>
        <w:t>
      Аманқарағай ауылының шекараларында: Энтузиаст, Пацаев, Школьный, Пристанционный, Павлов, Герцен, Гвардейская, Суворов, Нефтяников, Кутузов, Чехова, Железнодорожный, Горький, Таран, № 1 көшелері, Қостанай көшесінің тақ жағы 1-39В, жұп жағы 2-46.</w:t>
      </w:r>
    </w:p>
    <w:bookmarkEnd w:id="105"/>
    <w:p>
      <w:pPr>
        <w:spacing w:after="0"/>
        <w:ind w:left="0"/>
        <w:jc w:val="both"/>
      </w:pPr>
      <w:r>
        <w:rPr>
          <w:rFonts w:ascii="Times New Roman"/>
          <w:b w:val="false"/>
          <w:i w:val="false"/>
          <w:color w:val="000000"/>
          <w:sz w:val="28"/>
        </w:rPr>
        <w:t>
      Учаскенің орналасқан жері: Аманқарағай ауылы, Комсомольский көшесі, 3-үй, "Тамаша" демалыс орталығының ғимараты.</w:t>
      </w:r>
    </w:p>
    <w:bookmarkStart w:name="z120" w:id="106"/>
    <w:p>
      <w:pPr>
        <w:spacing w:after="0"/>
        <w:ind w:left="0"/>
        <w:jc w:val="both"/>
      </w:pPr>
      <w:r>
        <w:rPr>
          <w:rFonts w:ascii="Times New Roman"/>
          <w:b w:val="false"/>
          <w:i w:val="false"/>
          <w:color w:val="000000"/>
          <w:sz w:val="28"/>
        </w:rPr>
        <w:t>
      № 280 сайлау учаскесі</w:t>
      </w:r>
    </w:p>
    <w:bookmarkEnd w:id="106"/>
    <w:bookmarkStart w:name="z121" w:id="107"/>
    <w:p>
      <w:pPr>
        <w:spacing w:after="0"/>
        <w:ind w:left="0"/>
        <w:jc w:val="both"/>
      </w:pPr>
      <w:r>
        <w:rPr>
          <w:rFonts w:ascii="Times New Roman"/>
          <w:b w:val="false"/>
          <w:i w:val="false"/>
          <w:color w:val="000000"/>
          <w:sz w:val="28"/>
        </w:rPr>
        <w:t>
      Лесное ауылының шекараларында: № 1, № 2, № 3 көшелері.</w:t>
      </w:r>
    </w:p>
    <w:bookmarkEnd w:id="107"/>
    <w:bookmarkStart w:name="z122" w:id="108"/>
    <w:p>
      <w:pPr>
        <w:spacing w:after="0"/>
        <w:ind w:left="0"/>
        <w:jc w:val="both"/>
      </w:pPr>
      <w:r>
        <w:rPr>
          <w:rFonts w:ascii="Times New Roman"/>
          <w:b w:val="false"/>
          <w:i w:val="false"/>
          <w:color w:val="000000"/>
          <w:sz w:val="28"/>
        </w:rPr>
        <w:t>
      Учаскенің орналасқан жері: Лесное ауылы, № 1 көше, 22-үй, Қостанай облысы әкімдігі табиғи ресурстар және табиғат пайдалануды реттеу басқармасының "Семиозерное орман шаруашылығы мекемесі" коммуналдық мемлекеттік мекемесінің ғимараты.</w:t>
      </w:r>
    </w:p>
    <w:bookmarkEnd w:id="108"/>
    <w:bookmarkStart w:name="z123" w:id="109"/>
    <w:p>
      <w:pPr>
        <w:spacing w:after="0"/>
        <w:ind w:left="0"/>
        <w:jc w:val="both"/>
      </w:pPr>
      <w:r>
        <w:rPr>
          <w:rFonts w:ascii="Times New Roman"/>
          <w:b w:val="false"/>
          <w:i w:val="false"/>
          <w:color w:val="000000"/>
          <w:sz w:val="28"/>
        </w:rPr>
        <w:t>
      № 281 сайлау учаскесі</w:t>
      </w:r>
    </w:p>
    <w:bookmarkEnd w:id="109"/>
    <w:bookmarkStart w:name="z124" w:id="110"/>
    <w:p>
      <w:pPr>
        <w:spacing w:after="0"/>
        <w:ind w:left="0"/>
        <w:jc w:val="both"/>
      </w:pPr>
      <w:r>
        <w:rPr>
          <w:rFonts w:ascii="Times New Roman"/>
          <w:b w:val="false"/>
          <w:i w:val="false"/>
          <w:color w:val="000000"/>
          <w:sz w:val="28"/>
        </w:rPr>
        <w:t>
      Аманқарағай ауылының шекараларында: Приэлеваторный, Молодежный, Целинный, Шолохов, Островский, 70 лет ВЛКСМ, Автомобилистов, Лесной, Лермонтов, Новый, 40 лет Победы, Калинин, Киров, Приозерный, Советский, Пушкин, 1 Степной, Вокзальный, Авторудный, Базовский, 2 Степной, Октябрьский, 1 Май, Зеленый Клин көшелері, Больничный тұйық көшесі.</w:t>
      </w:r>
    </w:p>
    <w:bookmarkEnd w:id="110"/>
    <w:bookmarkStart w:name="z125" w:id="111"/>
    <w:p>
      <w:pPr>
        <w:spacing w:after="0"/>
        <w:ind w:left="0"/>
        <w:jc w:val="both"/>
      </w:pPr>
      <w:r>
        <w:rPr>
          <w:rFonts w:ascii="Times New Roman"/>
          <w:b w:val="false"/>
          <w:i w:val="false"/>
          <w:color w:val="000000"/>
          <w:sz w:val="28"/>
        </w:rPr>
        <w:t>
      Учаскенің орналасқан жері: Аманқарағай ауылы, Новый көшесі, 1-үй, "Әулиекөл ауданы әкімдігінің білім бөлімінің Н. Островский атындағы Аманқарағай орта мектебі" мемлекеттік мекемесінің ғимараты.</w:t>
      </w:r>
    </w:p>
    <w:bookmarkEnd w:id="111"/>
    <w:bookmarkStart w:name="z126" w:id="112"/>
    <w:p>
      <w:pPr>
        <w:spacing w:after="0"/>
        <w:ind w:left="0"/>
        <w:jc w:val="both"/>
      </w:pPr>
      <w:r>
        <w:rPr>
          <w:rFonts w:ascii="Times New Roman"/>
          <w:b w:val="false"/>
          <w:i w:val="false"/>
          <w:color w:val="000000"/>
          <w:sz w:val="28"/>
        </w:rPr>
        <w:t>
      № 282 сайлау учаскесі</w:t>
      </w:r>
    </w:p>
    <w:bookmarkEnd w:id="112"/>
    <w:bookmarkStart w:name="z128" w:id="113"/>
    <w:p>
      <w:pPr>
        <w:spacing w:after="0"/>
        <w:ind w:left="0"/>
        <w:jc w:val="both"/>
      </w:pPr>
      <w:r>
        <w:rPr>
          <w:rFonts w:ascii="Times New Roman"/>
          <w:b w:val="false"/>
          <w:i w:val="false"/>
          <w:color w:val="000000"/>
          <w:sz w:val="28"/>
        </w:rPr>
        <w:t>
      Құсмұрын кентінің шекараларында: Гастелло 13-62, Шахтерский, Баймағамбетов, Дзержинский, Зеленый, Луговой, Фадеев, Деповский, Вагонный, № 1, Путевой көшелері, Степной көшесінің жұп жағы 116-146, тақ жағы 153-193, Свиридов көшесінің жұп жағы 152-196, тақ жағы 169-221, Кутузов көшесінің жұп жағы 158-208, тақ жағы 181-239, Суворов көшесінің жұп жағы 160-214, тақ жағы 179-231, Горький көшесінің жұп жағы 124-174, тақ жағы 195-259, Ленин көшесінің тақ жағы 83-149, жұп жағы 120-184, К. Маркс көшесінің жұп жағы 50-94, тақ жағы 75А-171, Матросов, Фрунзе, Шевченко тұйық көшелері.</w:t>
      </w:r>
    </w:p>
    <w:bookmarkEnd w:id="113"/>
    <w:p>
      <w:pPr>
        <w:spacing w:after="0"/>
        <w:ind w:left="0"/>
        <w:jc w:val="both"/>
      </w:pPr>
      <w:r>
        <w:rPr>
          <w:rFonts w:ascii="Times New Roman"/>
          <w:b w:val="false"/>
          <w:i w:val="false"/>
          <w:color w:val="000000"/>
          <w:sz w:val="28"/>
        </w:rPr>
        <w:t>
      Учаскенің орналасқан жері: Құсмұрын кенті, К. Маркс көшесі, 54-үй, "Қазақстан темір жолы" ұлттық компаниясы" акционерлік қоғамының "Қостанай магистральдық желі бөлімшесі" филиалы ғимараты.</w:t>
      </w:r>
    </w:p>
    <w:bookmarkStart w:name="z129" w:id="114"/>
    <w:p>
      <w:pPr>
        <w:spacing w:after="0"/>
        <w:ind w:left="0"/>
        <w:jc w:val="both"/>
      </w:pPr>
      <w:r>
        <w:rPr>
          <w:rFonts w:ascii="Times New Roman"/>
          <w:b w:val="false"/>
          <w:i w:val="false"/>
          <w:color w:val="000000"/>
          <w:sz w:val="28"/>
        </w:rPr>
        <w:t>
      № 283 сайлау учаскесі</w:t>
      </w:r>
    </w:p>
    <w:bookmarkEnd w:id="114"/>
    <w:bookmarkStart w:name="z130" w:id="115"/>
    <w:p>
      <w:pPr>
        <w:spacing w:after="0"/>
        <w:ind w:left="0"/>
        <w:jc w:val="both"/>
      </w:pPr>
      <w:r>
        <w:rPr>
          <w:rFonts w:ascii="Times New Roman"/>
          <w:b w:val="false"/>
          <w:i w:val="false"/>
          <w:color w:val="000000"/>
          <w:sz w:val="28"/>
        </w:rPr>
        <w:t>
      Құсмұрын кентінің шекараларында: Кавкетаев, Гастелло 1-12, Абай 19-31, Первомайский, Пришкольный 19-29, Прорабский, № 2 көшелері, Калинин көшесінің тақ жағы 21-27, жұп жағы 32-74, Степной көшесінің тақ жағы 71-151, жұп жағы 50-114, Свиридов көшесінің тақ жағы 85-163, жұп жағы 80-148, Кутузов көшесінің тақ жағы 105-179, жұп жағы 84-156, Суворов көшесінің тақ жағы 97-177, жұп жағы 88-158, Горький көшесінің тақ жағы 101-193, жұп жағы 78-122, Ленин көшесінің тақ жағы 63-81, жұп жағы 86-118, К. Маркс көшесінің тақ жағы 61-75, Убаган, Больничный, Павлов, Железнодорожный, Садовый тұйық көшелері.</w:t>
      </w:r>
    </w:p>
    <w:bookmarkEnd w:id="115"/>
    <w:bookmarkStart w:name="z131" w:id="116"/>
    <w:p>
      <w:pPr>
        <w:spacing w:after="0"/>
        <w:ind w:left="0"/>
        <w:jc w:val="both"/>
      </w:pPr>
      <w:r>
        <w:rPr>
          <w:rFonts w:ascii="Times New Roman"/>
          <w:b w:val="false"/>
          <w:i w:val="false"/>
          <w:color w:val="000000"/>
          <w:sz w:val="28"/>
        </w:rPr>
        <w:t>
      Учаскенің орналасқан жері: Құсмұрын кенті, Ленин көшесі, 61-үй, "Әулиекөл ауданы әкімдігінің білім бөлімінің № 28 Құсмұрын орта мектебі" мемлекеттік мекемесінің ғимараты.</w:t>
      </w:r>
    </w:p>
    <w:bookmarkEnd w:id="116"/>
    <w:bookmarkStart w:name="z132" w:id="117"/>
    <w:p>
      <w:pPr>
        <w:spacing w:after="0"/>
        <w:ind w:left="0"/>
        <w:jc w:val="both"/>
      </w:pPr>
      <w:r>
        <w:rPr>
          <w:rFonts w:ascii="Times New Roman"/>
          <w:b w:val="false"/>
          <w:i w:val="false"/>
          <w:color w:val="000000"/>
          <w:sz w:val="28"/>
        </w:rPr>
        <w:t>
      № 284 сайлау учаскесі</w:t>
      </w:r>
    </w:p>
    <w:bookmarkEnd w:id="117"/>
    <w:bookmarkStart w:name="z134" w:id="118"/>
    <w:p>
      <w:pPr>
        <w:spacing w:after="0"/>
        <w:ind w:left="0"/>
        <w:jc w:val="both"/>
      </w:pPr>
      <w:r>
        <w:rPr>
          <w:rFonts w:ascii="Times New Roman"/>
          <w:b w:val="false"/>
          <w:i w:val="false"/>
          <w:color w:val="000000"/>
          <w:sz w:val="28"/>
        </w:rPr>
        <w:t>
      Құсмұрын кентінің шекараларында: Спортивный, Омаров, Уалиханов, Буденный, Панфилов, Советский, Строительный, Щорс, Гоголь, Чкалов, Сенный, Пушкин, Караганский, Разведчиктер, Дорожников, Южный, Закарьерный көшелері, Калинин көшесінің тақ жағы 31-37.</w:t>
      </w:r>
    </w:p>
    <w:bookmarkEnd w:id="118"/>
    <w:p>
      <w:pPr>
        <w:spacing w:after="0"/>
        <w:ind w:left="0"/>
        <w:jc w:val="both"/>
      </w:pPr>
      <w:r>
        <w:rPr>
          <w:rFonts w:ascii="Times New Roman"/>
          <w:b w:val="false"/>
          <w:i w:val="false"/>
          <w:color w:val="000000"/>
          <w:sz w:val="28"/>
        </w:rPr>
        <w:t>
      Учаскенің орналасқан жері: Құсмұрын кенті, Ленин көшесі, 59-үй, "Әулиекөл ауданы әкімдігінің мәдениет және тілдерді дамыту бөлімінің аудандық мәдениет үйі" мемлекеттік коммуналдық қазыналық кәсіпорнының ғимараты.</w:t>
      </w:r>
    </w:p>
    <w:bookmarkStart w:name="z135" w:id="119"/>
    <w:p>
      <w:pPr>
        <w:spacing w:after="0"/>
        <w:ind w:left="0"/>
        <w:jc w:val="both"/>
      </w:pPr>
      <w:r>
        <w:rPr>
          <w:rFonts w:ascii="Times New Roman"/>
          <w:b w:val="false"/>
          <w:i w:val="false"/>
          <w:color w:val="000000"/>
          <w:sz w:val="28"/>
        </w:rPr>
        <w:t>
      № 285 сайлау учаскесі</w:t>
      </w:r>
    </w:p>
    <w:bookmarkEnd w:id="119"/>
    <w:bookmarkStart w:name="z137" w:id="120"/>
    <w:p>
      <w:pPr>
        <w:spacing w:after="0"/>
        <w:ind w:left="0"/>
        <w:jc w:val="both"/>
      </w:pPr>
      <w:r>
        <w:rPr>
          <w:rFonts w:ascii="Times New Roman"/>
          <w:b w:val="false"/>
          <w:i w:val="false"/>
          <w:color w:val="000000"/>
          <w:sz w:val="28"/>
        </w:rPr>
        <w:t>
      Құсмұрын кентінің шекараларында: Абай 1-17, Пришкольный 1-17, Чапаев, Орджоникидзе, Комсомол, Жамбыл, Фурманов, Сериков көшелері, Калинин көшесінің тақ жағы 1-19А, жұп жағы 2-30, Степной көшесінің тақ жағы 1-69, жұп жағы 2-48, Кутузов көшесінің тақ жағы 1-103, жұп жағы 2-82, Суворов көшесінің тақ жағы 1-95, жұп жағы 2-82, Горький көшесінің тақ жағы 1-99, жұп жағы 2-76, Ленин көшесінің тақ жағы 1-53, жұп жағы 2-84, К. Маркс көшесінің тақ жағы 1-59, жұп жағы 2-16, Свиридов көшесінің тақ жағы 1-83, жұп жағы 2-78, Военный Городок, Киров тұйық көшелері.</w:t>
      </w:r>
    </w:p>
    <w:bookmarkEnd w:id="120"/>
    <w:p>
      <w:pPr>
        <w:spacing w:after="0"/>
        <w:ind w:left="0"/>
        <w:jc w:val="both"/>
      </w:pPr>
      <w:r>
        <w:rPr>
          <w:rFonts w:ascii="Times New Roman"/>
          <w:b w:val="false"/>
          <w:i w:val="false"/>
          <w:color w:val="000000"/>
          <w:sz w:val="28"/>
        </w:rPr>
        <w:t>
      Учаскенің орналасқан жері: Құсмұрын кенті, Ленин көшесі, 55-үй, "Әулиекөл ауданы әкімдігінің білім бөлімінің № 121 Құсмұрын орта мектебі" мемлекеттік мекемесінің ғимараты.</w:t>
      </w:r>
    </w:p>
    <w:bookmarkStart w:name="z138" w:id="121"/>
    <w:p>
      <w:pPr>
        <w:spacing w:after="0"/>
        <w:ind w:left="0"/>
        <w:jc w:val="both"/>
      </w:pPr>
      <w:r>
        <w:rPr>
          <w:rFonts w:ascii="Times New Roman"/>
          <w:b w:val="false"/>
          <w:i w:val="false"/>
          <w:color w:val="000000"/>
          <w:sz w:val="28"/>
        </w:rPr>
        <w:t>
      № 286 сайлау учаскесі</w:t>
      </w:r>
    </w:p>
    <w:bookmarkEnd w:id="121"/>
    <w:bookmarkStart w:name="z139" w:id="122"/>
    <w:p>
      <w:pPr>
        <w:spacing w:after="0"/>
        <w:ind w:left="0"/>
        <w:jc w:val="both"/>
      </w:pPr>
      <w:r>
        <w:rPr>
          <w:rFonts w:ascii="Times New Roman"/>
          <w:b w:val="false"/>
          <w:i w:val="false"/>
          <w:color w:val="000000"/>
          <w:sz w:val="28"/>
        </w:rPr>
        <w:t>
      Құсмұрын кентінің шекараларында: "Қазақстан Республикасы Ұлттық Ұланының 6697 әскери бөлімі" республикалық мемлекеттік мекемесі.</w:t>
      </w:r>
    </w:p>
    <w:bookmarkEnd w:id="122"/>
    <w:bookmarkStart w:name="z140" w:id="123"/>
    <w:p>
      <w:pPr>
        <w:spacing w:after="0"/>
        <w:ind w:left="0"/>
        <w:jc w:val="both"/>
      </w:pPr>
      <w:r>
        <w:rPr>
          <w:rFonts w:ascii="Times New Roman"/>
          <w:b w:val="false"/>
          <w:i w:val="false"/>
          <w:color w:val="000000"/>
          <w:sz w:val="28"/>
        </w:rPr>
        <w:t>
      Учаскенің орналасқан жері: Құсмұрын кенті, "Қазақстан Республикасы Ұлттық Ұланының 6697 әскери бөлімі" республикалық мемлекеттік мекемесі.</w:t>
      </w:r>
    </w:p>
    <w:bookmarkEnd w:id="123"/>
    <w:bookmarkStart w:name="z141" w:id="124"/>
    <w:p>
      <w:pPr>
        <w:spacing w:after="0"/>
        <w:ind w:left="0"/>
        <w:jc w:val="both"/>
      </w:pPr>
      <w:r>
        <w:rPr>
          <w:rFonts w:ascii="Times New Roman"/>
          <w:b w:val="false"/>
          <w:i w:val="false"/>
          <w:color w:val="000000"/>
          <w:sz w:val="28"/>
        </w:rPr>
        <w:t>
      № 288 сайлау учаскесі</w:t>
      </w:r>
    </w:p>
    <w:bookmarkEnd w:id="124"/>
    <w:bookmarkStart w:name="z142" w:id="125"/>
    <w:p>
      <w:pPr>
        <w:spacing w:after="0"/>
        <w:ind w:left="0"/>
        <w:jc w:val="both"/>
      </w:pPr>
      <w:r>
        <w:rPr>
          <w:rFonts w:ascii="Times New Roman"/>
          <w:b w:val="false"/>
          <w:i w:val="false"/>
          <w:color w:val="000000"/>
          <w:sz w:val="28"/>
        </w:rPr>
        <w:t>
      Октябрь ауылының шекараларында.</w:t>
      </w:r>
    </w:p>
    <w:bookmarkEnd w:id="125"/>
    <w:bookmarkStart w:name="z143" w:id="126"/>
    <w:p>
      <w:pPr>
        <w:spacing w:after="0"/>
        <w:ind w:left="0"/>
        <w:jc w:val="both"/>
      </w:pPr>
      <w:r>
        <w:rPr>
          <w:rFonts w:ascii="Times New Roman"/>
          <w:b w:val="false"/>
          <w:i w:val="false"/>
          <w:color w:val="000000"/>
          <w:sz w:val="28"/>
        </w:rPr>
        <w:t>
      Учаскенің орналасқан жері: Октябрь ауылы, Ленин көшесі, 14-үй, "Әулиекөл ауданы әкімдігінің білім бөлімінің № 1 Қазанбасы орта мектебі" мемлекеттік мекемесінің ғимараты.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2020 жылғы 27 наурыздағы</w:t>
            </w:r>
            <w:r>
              <w:br/>
            </w:r>
            <w:r>
              <w:rPr>
                <w:rFonts w:ascii="Times New Roman"/>
                <w:b w:val="false"/>
                <w:i w:val="false"/>
                <w:color w:val="000000"/>
                <w:sz w:val="20"/>
              </w:rPr>
              <w:t>№ 2 шешіміне</w:t>
            </w:r>
            <w:r>
              <w:br/>
            </w:r>
            <w:r>
              <w:rPr>
                <w:rFonts w:ascii="Times New Roman"/>
                <w:b w:val="false"/>
                <w:i w:val="false"/>
                <w:color w:val="000000"/>
                <w:sz w:val="20"/>
              </w:rPr>
              <w:t>2-қосымша</w:t>
            </w:r>
          </w:p>
        </w:tc>
      </w:tr>
    </w:tbl>
    <w:bookmarkStart w:name="z145" w:id="127"/>
    <w:p>
      <w:pPr>
        <w:spacing w:after="0"/>
        <w:ind w:left="0"/>
        <w:jc w:val="left"/>
      </w:pPr>
      <w:r>
        <w:rPr>
          <w:rFonts w:ascii="Times New Roman"/>
          <w:b/>
          <w:i w:val="false"/>
          <w:color w:val="000000"/>
        </w:rPr>
        <w:t xml:space="preserve"> Әулиекөл ауданы әкімінің күші жойылған кейбір шешімдерінің тізбесі</w:t>
      </w:r>
    </w:p>
    <w:bookmarkEnd w:id="127"/>
    <w:bookmarkStart w:name="z146" w:id="128"/>
    <w:p>
      <w:pPr>
        <w:spacing w:after="0"/>
        <w:ind w:left="0"/>
        <w:jc w:val="both"/>
      </w:pPr>
      <w:r>
        <w:rPr>
          <w:rFonts w:ascii="Times New Roman"/>
          <w:b w:val="false"/>
          <w:i w:val="false"/>
          <w:color w:val="000000"/>
          <w:sz w:val="28"/>
        </w:rPr>
        <w:t xml:space="preserve">
      1. Қостанай облысы Әулиекөл ауданы әкімінің "Әулиекөл ауданының аумағында сайлау учаскелерін құру туралы" 2014 жылғы 10 ақпандағы </w:t>
      </w:r>
      <w:r>
        <w:rPr>
          <w:rFonts w:ascii="Times New Roman"/>
          <w:b w:val="false"/>
          <w:i w:val="false"/>
          <w:color w:val="000000"/>
          <w:sz w:val="28"/>
        </w:rPr>
        <w:t>№ 1</w:t>
      </w:r>
      <w:r>
        <w:rPr>
          <w:rFonts w:ascii="Times New Roman"/>
          <w:b w:val="false"/>
          <w:i w:val="false"/>
          <w:color w:val="000000"/>
          <w:sz w:val="28"/>
        </w:rPr>
        <w:t xml:space="preserve"> шешімі (2014 жылғы 27 наурызда "Әулиекөл" газетінде жарияланған, Нормативтік құқықтық актілерді мемлекеттік тіркеу тізілімінде № 4494 болып тіркелген).</w:t>
      </w:r>
    </w:p>
    <w:bookmarkEnd w:id="128"/>
    <w:bookmarkStart w:name="z147" w:id="129"/>
    <w:p>
      <w:pPr>
        <w:spacing w:after="0"/>
        <w:ind w:left="0"/>
        <w:jc w:val="both"/>
      </w:pPr>
      <w:r>
        <w:rPr>
          <w:rFonts w:ascii="Times New Roman"/>
          <w:b w:val="false"/>
          <w:i w:val="false"/>
          <w:color w:val="000000"/>
          <w:sz w:val="28"/>
        </w:rPr>
        <w:t xml:space="preserve">
      2. Қостанай облысы Әулиекөл ауданы әкімінің "Аудан әкімінің 2014 жылғы 10 ақпандағы № 1 "Әулиекөл ауданының аумағында сайлау учаскелерін құру туралы" шешіміне өзгерістер енгізу туралы" 2016 жылғы 1 сәуірдегі </w:t>
      </w:r>
      <w:r>
        <w:rPr>
          <w:rFonts w:ascii="Times New Roman"/>
          <w:b w:val="false"/>
          <w:i w:val="false"/>
          <w:color w:val="000000"/>
          <w:sz w:val="28"/>
        </w:rPr>
        <w:t>№ 2</w:t>
      </w:r>
      <w:r>
        <w:rPr>
          <w:rFonts w:ascii="Times New Roman"/>
          <w:b w:val="false"/>
          <w:i w:val="false"/>
          <w:color w:val="000000"/>
          <w:sz w:val="28"/>
        </w:rPr>
        <w:t xml:space="preserve"> шешімі (2016 жылғы 16 мамырда "Әділет" ақпараттық-құқықтық жүйесінде жарияланған, Нормативтік құқықтық актілерді мемлекеттік тіркеу тізілімінде № 6308 болып тіркелген).</w:t>
      </w:r>
    </w:p>
    <w:bookmarkEnd w:id="129"/>
    <w:bookmarkStart w:name="z148" w:id="130"/>
    <w:p>
      <w:pPr>
        <w:spacing w:after="0"/>
        <w:ind w:left="0"/>
        <w:jc w:val="both"/>
      </w:pPr>
      <w:r>
        <w:rPr>
          <w:rFonts w:ascii="Times New Roman"/>
          <w:b w:val="false"/>
          <w:i w:val="false"/>
          <w:color w:val="000000"/>
          <w:sz w:val="28"/>
        </w:rPr>
        <w:t xml:space="preserve">
      3. Қостанай облысы Әулиекөл ауданы әкімінің "Аудан әкімінің 2014 жылғы 10 ақпандағы № 1 "Әулиекөл ауданының аумағында сайлау учаскелерін құру туралы" шешіміне өзгерістер енгізу туралы" 2018 жылғы 29 маусымдағы </w:t>
      </w:r>
      <w:r>
        <w:rPr>
          <w:rFonts w:ascii="Times New Roman"/>
          <w:b w:val="false"/>
          <w:i w:val="false"/>
          <w:color w:val="000000"/>
          <w:sz w:val="28"/>
        </w:rPr>
        <w:t>№ 4</w:t>
      </w:r>
      <w:r>
        <w:rPr>
          <w:rFonts w:ascii="Times New Roman"/>
          <w:b w:val="false"/>
          <w:i w:val="false"/>
          <w:color w:val="000000"/>
          <w:sz w:val="28"/>
        </w:rPr>
        <w:t xml:space="preserve"> шешімі (2018 жылғы 2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7983 болып тіркелген).</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