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19c5a9" w14:textId="019c5a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Амангелді ауданы бойынша 2020 – 2021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Амангелді ауданы мәслихатының 2020 жылғы 4 тамыздағы № 391 шешімі. Қостанай облысының Әділет департаментінде 2020 жылғы 11 тамызда № 9364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на, "Жайылымдар туралы" 2017 жылғы 20 ақпандағы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Амангелді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Амангелді ауданы бойынша 2020-2021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Әбдіғали</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Амангелді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Кеделбаев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аудандық</w:t>
            </w:r>
            <w:r>
              <w:br/>
            </w:r>
            <w:r>
              <w:rPr>
                <w:rFonts w:ascii="Times New Roman"/>
                <w:b w:val="false"/>
                <w:i w:val="false"/>
                <w:color w:val="000000"/>
                <w:sz w:val="20"/>
              </w:rPr>
              <w:t>мәслихатының</w:t>
            </w:r>
            <w:r>
              <w:br/>
            </w:r>
            <w:r>
              <w:rPr>
                <w:rFonts w:ascii="Times New Roman"/>
                <w:b w:val="false"/>
                <w:i w:val="false"/>
                <w:color w:val="000000"/>
                <w:sz w:val="20"/>
              </w:rPr>
              <w:t>2020 жылғы 4 тамыздағы</w:t>
            </w:r>
            <w:r>
              <w:br/>
            </w:r>
            <w:r>
              <w:rPr>
                <w:rFonts w:ascii="Times New Roman"/>
                <w:b w:val="false"/>
                <w:i w:val="false"/>
                <w:color w:val="000000"/>
                <w:sz w:val="20"/>
              </w:rPr>
              <w:t>№ 391 шешімімен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Амангелді ауданы бойынша 2020 – 2021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Амангелді ауданының аумағында жайылымдардың орналасу схемасы (картасы) (Амангелді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1-қосымша</w:t>
      </w:r>
      <w:r>
        <w:rPr>
          <w:rFonts w:ascii="Times New Roman"/>
          <w:b w:val="false"/>
          <w:i w:val="false"/>
          <w:color w:val="000000"/>
          <w:sz w:val="28"/>
        </w:rPr>
        <w:t>);</w:t>
      </w:r>
    </w:p>
    <w:bookmarkEnd w:id="4"/>
    <w:bookmarkStart w:name="z12" w:id="5"/>
    <w:p>
      <w:pPr>
        <w:spacing w:after="0"/>
        <w:ind w:left="0"/>
        <w:jc w:val="both"/>
      </w:pPr>
      <w:r>
        <w:rPr>
          <w:rFonts w:ascii="Times New Roman"/>
          <w:b w:val="false"/>
          <w:i w:val="false"/>
          <w:color w:val="000000"/>
          <w:sz w:val="28"/>
        </w:rPr>
        <w:t xml:space="preserve">
      2) жайылым айналымдарының қолайлы схемалары (Амангелді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2-қосымша</w:t>
      </w:r>
      <w:r>
        <w:rPr>
          <w:rFonts w:ascii="Times New Roman"/>
          <w:b w:val="false"/>
          <w:i w:val="false"/>
          <w:color w:val="000000"/>
          <w:sz w:val="28"/>
        </w:rPr>
        <w:t>);</w:t>
      </w:r>
    </w:p>
    <w:bookmarkEnd w:id="5"/>
    <w:bookmarkStart w:name="z13"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 (Амангелді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3-қосымша</w:t>
      </w:r>
      <w:r>
        <w:rPr>
          <w:rFonts w:ascii="Times New Roman"/>
          <w:b w:val="false"/>
          <w:i w:val="false"/>
          <w:color w:val="000000"/>
          <w:sz w:val="28"/>
        </w:rPr>
        <w:t>);</w:t>
      </w:r>
    </w:p>
    <w:bookmarkEnd w:id="6"/>
    <w:bookmarkStart w:name="z14"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(Амангелді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4-қосымша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(Амангелді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5-қосымша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(Амангелді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6-қосымша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график (Амангелді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7-қосымша</w:t>
      </w:r>
      <w:r>
        <w:rPr>
          <w:rFonts w:ascii="Times New Roman"/>
          <w:b w:val="false"/>
          <w:i w:val="false"/>
          <w:color w:val="000000"/>
          <w:sz w:val="28"/>
        </w:rPr>
        <w:t>).</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19"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Амангелді ауданының аумағында жайылымдардың орналасу схемасы (картасы)</w:t>
      </w:r>
    </w:p>
    <w:bookmarkEnd w:id="11"/>
    <w:bookmarkStart w:name="z20"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3"/>
    <w:p>
      <w:pPr>
        <w:spacing w:after="0"/>
        <w:ind w:left="0"/>
        <w:jc w:val="left"/>
      </w:pPr>
      <w:r>
        <w:rPr>
          <w:rFonts w:ascii="Times New Roman"/>
          <w:b/>
          <w:i w:val="false"/>
          <w:color w:val="000000"/>
        </w:rPr>
        <w:t xml:space="preserve"> Амангелді ауданы жайылымдарының орналасу схемасына (картасына) қоса беріліп отырған жер учаскелерінің жер пайдаланушылар тізімі</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Асет Сакенович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Нурлыбек Сабитбекович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 Муратбек Сейлбекович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Абдикова Асем Сейлбековна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 Есенжол Батталович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Муратбек Кузуринович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Абдуахитов Абдисалан Абдигалимович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Абдуахитов Кайрбек Кабдуалиевич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Боранбай Койшыманович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Азат Ерболович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Егеубай Дауитович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Ерлан Калмуханович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Олжас Дауитович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Абылова Алтын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Аймағанбет Тойман Шобданұлы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Дуйсенбек Калибекович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Алейников Геннадий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Алибекова Бактжан Ашикбаевна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Алимсурин Кайрат Егинбаевич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Багдат Сабыржанович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Еркин Алимжанович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Жанибек Балгабайович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Алмат Касымсейтович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Утемис Исабаевич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Кайыржан Нартаевич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Қайырбай Бекхожаұлы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Руслан Иксанович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Альмаганбетова Жанна Балгабаевна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Оразгали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Асылбек Сапабекович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Досымбек Сейлханович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Бахыт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Акжол Султанулы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Даулеткерей Жумашович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Тұрсынғали Асылханұлы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Атаев Аманжол Абилкайырович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Атамбозова Амина Галиевна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Жомарт Биахметович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Сайлау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 Еркин Тулегенович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 Досан Ауезханович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 Досымхан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Ахмедин Кайыржан Кабылбекович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Сабыржан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Танатар Габдуалиевич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Асель Шалкарбаевна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Еламан Жумагазиевич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Мади Таймасович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Әбенов Жасталап Қабдрахманұлы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 Дастан Жұмабекұлы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Әшімов Айбол Нариманұлы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Базарбаев Дуйсенгали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Байгонысов Бексейт Бегайдарович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Байғабылов Нағашыбай Тоқтарбайұлы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Байдақов Ержан Ғалымбекұлы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Баидильдин Марат Дуйсенбаевич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Байдрахман Толепберген Шарафидденович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Баймағамбет Заманбек Уразғалиұлы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Балгураев Али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Балгураев Кали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Бәйділден Бөгенбай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Талгат Есетұлы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Тасболат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Фазылхан Амирбекович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Гази Серикбаевич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Гали Тынымович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Бекмағанбетов Мәди Балтабайұлы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Камбар Ашимханович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Биркенова Сахып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Бирсеитов Канат Саулетович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Нуржан Утегенович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 Оразгали Жилкибаевич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Буркитбаев Алмас Иманбекович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Наурызбай Есбаевич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Бірғали Сапарғали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 Таутан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Макмут Хасенович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Даугарин Сагадат Сайлаубекович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Досжанова Кулайша Бакытжановна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Бахыт Тайжанұлы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 Дузенбай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Едресова Зибагуль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Сарсен Сарманович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Ербосынов Байболат Нуралович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Конысбек Абыканович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Ергантаев Серик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Даурен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Асылбек Кенжеболатович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Есенаманов Олжабай Жаугашевич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Сундет Шоптибаевич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Есимсеитов Канабек Ахметханович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Есимсеитов Канабек Ахметханович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Жомарт Кауатаевич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Тынымбай Жаксылыкулы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Жакубаев Берик Таканович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Нурлан Айткулович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Жамитов Тиыштыкбай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Дархан Сугирбаевич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Жармаганбетов Жанболат Егиншибаевич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Жубатканов Сарсенгали Аяпбергенович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Бахытжан Салимгереевич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Сакыпжамал Уристемовна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Жанна Хайроллаевна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Зулхарнаев Гафур Сапинович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Зулхарнаева Гулнар Шынгысовна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Изтаев Нурлан Маратович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Багадат Молдабаевич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Дуйсен Омирбекович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Канат Омирбекович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Рашид Рахимбекович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Талгат Омирбекович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Умирзак Ракимбекович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Иманбекова Жанерке Утигеновна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Инбай Бегалович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Азамат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Кабыланбекова Алмагуль Сериковна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Азамат Шакиржанович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Кабыльдин Шаттык Мейрамханович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Асхат Сейткалиевич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Казиева Жамал Максутовна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Жамбыл Салимханович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Салимхан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Кайпенова Бибигуль Алматовна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Берик Токтасымович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Серик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Алмас Сабырович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Асылбек Утепбергенович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Сакен Жумабаевич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Адильбек Каирбекович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Жаксыгул Жанабергеновна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Калкаев Турсынкабыл Дуйсенбаевич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Калмагамбетов Самат Едресович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Жумабек Кашырбекович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Карбозова Гулнур Тойшыбековна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Каргина Капиза Койшимановна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Каргина Нуржамал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Салимхан Зейнуллинович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Кеделбаев Уйсинбай Уашович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Кемпиров Алмат Мендибекович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Князов Болат Серікұлы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Койгельдин Аян Балгабекович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Койжигитов Кайратбек Танатович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 Тайбур Мураталиевич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Колшынбаев Акылбай Шайхинович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Коныршин Жасулан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Кошекбаев Еркебулан Токмаганбетович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Кравец Виктор Дмитриевич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Кравец Оронтай Юсуповна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Красиков Валентин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Кузенбаев Кайрат Шакенович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Кукамбеков Ихсан Файзанулы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Кулахметов Оразхан Саматович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Асхат Мирамгалиевич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Курмангалиев Ильяс Байжанович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Қылышбек Оспанұлы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Қозбақ Айтуар Алданғорұлы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Казыбай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 Кайнбай Бахытович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Мажиров Магзум 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Женис Абдикович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Молдатаева Гаухар Жаппасовна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Алимгерей Байдакович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Мукышова Канымша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Кудайберген Хазреткалиевич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Мухатин Сабитбек Темирбаевич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Шерхан Арманұлы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Ибрагим Тусупбаевич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Мырзагазина Сауле Дуйсенбаевна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Мырзекеев Жаксылык Самболатович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Наменов Айдос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Серик Бустекбаевич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Елтай Султанұлы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Балга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Нурдаулетова Багдагул Тагыбергенкызы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Нурмагамбетова Марал Рахимбековна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Бейсенбек Мусаевич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Боранбай Есмұрзаұлы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Руслан Жанбырбаевич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 Батырхан Темірханұлы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 Мадияр Бейсенұлы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Нурлибек Несипбекович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Минерал Салимович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Нурлыбек Шаймарданович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Сандибек Шаймерденович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Садуақас Омарұлы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Рақымбеков Бегім Рашидұлы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Рамазан Мырзабаевич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Сабитбеков Аскат 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Сабитбеков Даулет 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Шокан Кыдырович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Жанбырбай Бакиржанович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Несип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Егеубай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Шоптибай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Бейбут Гапбасович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Руслан Жумагулович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Сатжанов Нурлан Бакыткалиевич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Сейдазимов Гиззат Амангелдинович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Нариман Тилегенович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Сейдахметов Шамшиден Тулегенович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Сейдахметова Гаухар Коныршиновна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Сейдильдина Гульнар Куспековна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Марат Нуртазаевич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Сейтмағанбетұлы Дүйсен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Батырхан Фазылович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Зейнел-Габден Кудайбергенович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Марат Рахимжанович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Тайшин Даулет Кубекович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Танатбаев Жумагали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Тапай Қанат Жоламанұлы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Тасжанов Марат Дузбаевич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Айдар Кайырбекович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Таурбаев Айдар Тулебаевич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Ташпанов Айтуар Ибраевич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Темержанова Шолпан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Токаев Жылкелды Зейнуллаулы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Токкулин Мамбет Рахымбаевич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Токсейтов Дулат Серикбаевич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Толекбай Шегебай Қонқышұлы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Толеубаев Зейнолла Какенович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 Сәрсенғали Сапабекұлы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Серик Конкышович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Ерлан Бакибаевич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Тургумбеков Балгабай Наушабаевич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Турлыгулов Ерлан Турлыгулулы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Турмагамбетов Мырзагали Адилханович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Тыныбаев Буркит Мырзагалиевич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Сериккали Калиденович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Дастан Фазылович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Фазылов Кенжебек Мубаракович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Хайруллина Бакыт Сапабековна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Нурлан 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Шамгын Дукенбаевич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Ерлик Ерланулы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Магауя Абаханович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Ходенов Абусагит Мухтарович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Хамзинович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Мылтыкбай Хамзинович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Гани Мырзаханович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Шакиржанова Райса Хасеновна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Шакыманов Шоптибай Турсынбекович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Шамшит Шахислам Аязбайұлы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Женис Маратович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Кайрат Нагашыбаевич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Айбол Айтбаевич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Тыйыштык Сабыровна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Жаркөл"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"Амангелды Жолы"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"Евразия-инвест"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"Нурали-2050"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 2015"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Адыр kz"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w:t>
            </w:r>
            <w:r>
              <w:br/>
            </w:r>
            <w:r>
              <w:rPr>
                <w:rFonts w:ascii="Times New Roman"/>
                <w:b w:val="false"/>
                <w:i w:val="false"/>
                <w:color w:val="000000"/>
                <w:sz w:val="20"/>
              </w:rPr>
              <w:t>бойынша 2020 - 2021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23" w:id="14"/>
    <w:p>
      <w:pPr>
        <w:spacing w:after="0"/>
        <w:ind w:left="0"/>
        <w:jc w:val="left"/>
      </w:pPr>
      <w:r>
        <w:rPr>
          <w:rFonts w:ascii="Times New Roman"/>
          <w:b/>
          <w:i w:val="false"/>
          <w:color w:val="000000"/>
        </w:rPr>
        <w:t xml:space="preserve"> Жайылым айналымдарының қолайлы схемалары</w:t>
      </w:r>
    </w:p>
    <w:bookmarkEnd w:id="14"/>
    <w:bookmarkStart w:name="z24"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64516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516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44831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831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bl>
    <w:bookmarkStart w:name="z26" w:id="17"/>
    <w:p>
      <w:pPr>
        <w:spacing w:after="0"/>
        <w:ind w:left="0"/>
        <w:jc w:val="both"/>
      </w:pPr>
      <w:r>
        <w:rPr>
          <w:rFonts w:ascii="Times New Roman"/>
          <w:b w:val="false"/>
          <w:i w:val="false"/>
          <w:color w:val="000000"/>
          <w:sz w:val="28"/>
        </w:rPr>
        <w:t>
      Ескертпе: 1, 2, 3, 4 - жылына қашаны пайдалану кезегі.</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28" w:id="1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8"/>
    <w:bookmarkStart w:name="z29"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5311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311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0"/>
    <w:p>
      <w:pPr>
        <w:spacing w:after="0"/>
        <w:ind w:left="0"/>
        <w:jc w:val="both"/>
      </w:pPr>
      <w:r>
        <w:rPr>
          <w:rFonts w:ascii="Times New Roman"/>
          <w:b w:val="false"/>
          <w:i w:val="false"/>
          <w:color w:val="000000"/>
          <w:sz w:val="28"/>
        </w:rPr>
        <w:t>
      Амангелді ауданында маусымдық жайылымдардың алаңы 1 868 977 гектарды құрайды. Оның ішінде ауыл шаруашылығы мақсатындағы жер 589 765 гектар, елді мекендер жері 76 728 гектар, босалқы жер қорындағы жайылымдар 1 087 202 гектар, ерекше қорғалатын аймақтар жері 115 282 гектар.</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w:t>
            </w:r>
            <w:r>
              <w:br/>
            </w:r>
            <w:r>
              <w:rPr>
                <w:rFonts w:ascii="Times New Roman"/>
                <w:b w:val="false"/>
                <w:i w:val="false"/>
                <w:color w:val="000000"/>
                <w:sz w:val="20"/>
              </w:rPr>
              <w:t>бойынша 2020 - 2021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32" w:id="2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1"/>
    <w:bookmarkStart w:name="z33" w:id="2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w:t>
      </w:r>
      <w:r>
        <w:rPr>
          <w:rFonts w:ascii="Times New Roman"/>
          <w:b w:val="false"/>
          <w:i w:val="false"/>
          <w:color w:val="000000"/>
          <w:sz w:val="28"/>
        </w:rPr>
        <w:t>әдістемеге</w:t>
      </w:r>
      <w:r>
        <w:rPr>
          <w:rFonts w:ascii="Times New Roman"/>
          <w:b w:val="false"/>
          <w:i w:val="false"/>
          <w:color w:val="000000"/>
          <w:sz w:val="28"/>
        </w:rPr>
        <w:t xml:space="preserve"> сәйкес (Нормативтік құқықтық актілерді мемлекеттік тіркеу тізілімінде № 14827 болып тіркелген) анықталады.</w:t>
      </w:r>
    </w:p>
    <w:bookmarkEnd w:id="22"/>
    <w:bookmarkStart w:name="z34" w:id="23"/>
    <w:p>
      <w:pPr>
        <w:spacing w:after="0"/>
        <w:ind w:left="0"/>
        <w:jc w:val="both"/>
      </w:pPr>
      <w:r>
        <w:rPr>
          <w:rFonts w:ascii="Times New Roman"/>
          <w:b w:val="false"/>
          <w:i w:val="false"/>
          <w:color w:val="000000"/>
          <w:sz w:val="28"/>
        </w:rPr>
        <w:t>
      Ақсай ауылы</w:t>
      </w:r>
    </w:p>
    <w:bookmarkEnd w:id="23"/>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0866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866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5"/>
    <w:p>
      <w:pPr>
        <w:spacing w:after="0"/>
        <w:ind w:left="0"/>
        <w:jc w:val="both"/>
      </w:pPr>
      <w:r>
        <w:rPr>
          <w:rFonts w:ascii="Times New Roman"/>
          <w:b w:val="false"/>
          <w:i w:val="false"/>
          <w:color w:val="000000"/>
          <w:sz w:val="28"/>
        </w:rPr>
        <w:t>
      Амангелді ауылдық округі</w:t>
      </w:r>
    </w:p>
    <w:bookmarkEnd w:id="25"/>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both"/>
      </w:pPr>
      <w:r>
        <w:rPr>
          <w:rFonts w:ascii="Times New Roman"/>
          <w:b w:val="false"/>
          <w:i w:val="false"/>
          <w:color w:val="000000"/>
          <w:sz w:val="28"/>
        </w:rPr>
        <w:t>
      Амантоғай ауылдық округі</w:t>
      </w:r>
    </w:p>
    <w:bookmarkEnd w:id="27"/>
    <w:bookmarkStart w:name="z39"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58293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293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29"/>
    <w:p>
      <w:pPr>
        <w:spacing w:after="0"/>
        <w:ind w:left="0"/>
        <w:jc w:val="both"/>
      </w:pPr>
      <w:r>
        <w:rPr>
          <w:rFonts w:ascii="Times New Roman"/>
          <w:b w:val="false"/>
          <w:i w:val="false"/>
          <w:color w:val="000000"/>
          <w:sz w:val="28"/>
        </w:rPr>
        <w:t>
      Байғабыл ауылдық округі</w:t>
      </w:r>
    </w:p>
    <w:bookmarkEnd w:id="29"/>
    <w:bookmarkStart w:name="z41"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64643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643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1"/>
    <w:p>
      <w:pPr>
        <w:spacing w:after="0"/>
        <w:ind w:left="0"/>
        <w:jc w:val="both"/>
      </w:pPr>
      <w:r>
        <w:rPr>
          <w:rFonts w:ascii="Times New Roman"/>
          <w:b w:val="false"/>
          <w:i w:val="false"/>
          <w:color w:val="000000"/>
          <w:sz w:val="28"/>
        </w:rPr>
        <w:t>
      Қабырға ауылдық округі</w:t>
      </w:r>
    </w:p>
    <w:bookmarkEnd w:id="31"/>
    <w:bookmarkStart w:name="z43"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52578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2578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3"/>
    <w:p>
      <w:pPr>
        <w:spacing w:after="0"/>
        <w:ind w:left="0"/>
        <w:jc w:val="both"/>
      </w:pPr>
      <w:r>
        <w:rPr>
          <w:rFonts w:ascii="Times New Roman"/>
          <w:b w:val="false"/>
          <w:i w:val="false"/>
          <w:color w:val="000000"/>
          <w:sz w:val="28"/>
        </w:rPr>
        <w:t>
      Қарасу ауылдық округі</w:t>
      </w:r>
    </w:p>
    <w:bookmarkEnd w:id="33"/>
    <w:bookmarkStart w:name="z4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60071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071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5"/>
    <w:p>
      <w:pPr>
        <w:spacing w:after="0"/>
        <w:ind w:left="0"/>
        <w:jc w:val="both"/>
      </w:pPr>
      <w:r>
        <w:rPr>
          <w:rFonts w:ascii="Times New Roman"/>
          <w:b w:val="false"/>
          <w:i w:val="false"/>
          <w:color w:val="000000"/>
          <w:sz w:val="28"/>
        </w:rPr>
        <w:t>
      Құмкешу ауылдық округі</w:t>
      </w:r>
    </w:p>
    <w:bookmarkEnd w:id="35"/>
    <w:bookmarkStart w:name="z47"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65659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659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7"/>
    <w:p>
      <w:pPr>
        <w:spacing w:after="0"/>
        <w:ind w:left="0"/>
        <w:jc w:val="both"/>
      </w:pPr>
      <w:r>
        <w:rPr>
          <w:rFonts w:ascii="Times New Roman"/>
          <w:b w:val="false"/>
          <w:i w:val="false"/>
          <w:color w:val="000000"/>
          <w:sz w:val="28"/>
        </w:rPr>
        <w:t>
      Тасты ауылдық округі</w:t>
      </w:r>
    </w:p>
    <w:bookmarkEnd w:id="37"/>
    <w:bookmarkStart w:name="z4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56388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6388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9"/>
    <w:p>
      <w:pPr>
        <w:spacing w:after="0"/>
        <w:ind w:left="0"/>
        <w:jc w:val="both"/>
      </w:pPr>
      <w:r>
        <w:rPr>
          <w:rFonts w:ascii="Times New Roman"/>
          <w:b w:val="false"/>
          <w:i w:val="false"/>
          <w:color w:val="000000"/>
          <w:sz w:val="28"/>
        </w:rPr>
        <w:t>
      Үрпек ауылдық округі</w:t>
      </w:r>
    </w:p>
    <w:bookmarkEnd w:id="39"/>
    <w:bookmarkStart w:name="z5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61087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1087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1"/>
    <w:p>
      <w:pPr>
        <w:spacing w:after="0"/>
        <w:ind w:left="0"/>
        <w:jc w:val="both"/>
      </w:pPr>
      <w:r>
        <w:rPr>
          <w:rFonts w:ascii="Times New Roman"/>
          <w:b w:val="false"/>
          <w:i w:val="false"/>
          <w:color w:val="000000"/>
          <w:sz w:val="28"/>
        </w:rPr>
        <w:t>
      Үштоғай ауылдық округі</w:t>
      </w:r>
    </w:p>
    <w:bookmarkEnd w:id="41"/>
    <w:bookmarkStart w:name="z5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5311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311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56" w:id="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
    <w:bookmarkStart w:name="z57" w:id="45"/>
    <w:p>
      <w:pPr>
        <w:spacing w:after="0"/>
        <w:ind w:left="0"/>
        <w:jc w:val="both"/>
      </w:pPr>
      <w:r>
        <w:rPr>
          <w:rFonts w:ascii="Times New Roman"/>
          <w:b w:val="false"/>
          <w:i w:val="false"/>
          <w:color w:val="000000"/>
          <w:sz w:val="28"/>
        </w:rPr>
        <w:t>
      Амангелді ауданы бойынша жайылымдардың алаңы 1 868 977 гектарды құрайды. Оның ішінде ауыл шаруашылығы мақсатындағы жерлерде 589765 гектар, елді мекен жерлерінде 76728 гектар, ерекше қорғалатын табиғи аумақта 115282 гектар. Босалқы жер қорында 1 087 202 гектар, осыған байланысты Амангелді ауданындағы жайылымдары жоқ жеке және заңды тұлғалардың ауыл шаруашылығы жануарларының мал басын орналастыру үшін жайылымдарды қайта бөлудің қажеті жоқ, себебі мал жаю үшін жайылымдық алқаптар жеткілікті.</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w:t>
            </w:r>
            <w:r>
              <w:br/>
            </w:r>
            <w:r>
              <w:rPr>
                <w:rFonts w:ascii="Times New Roman"/>
                <w:b w:val="false"/>
                <w:i w:val="false"/>
                <w:color w:val="000000"/>
                <w:sz w:val="20"/>
              </w:rPr>
              <w:t>бойынша 2020 - 2021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59" w:id="46"/>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6"/>
    <w:bookmarkStart w:name="z6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Амангелді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63" w:id="4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Амантоғай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Құмкешу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Үрпек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Үштоғай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