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c5a9" w14:textId="019c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бойынша 2020 – 2021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2020 жылғы 4 тамыздағы № 391 шешімі. Қостанай облысының Әділет департаментінде 2020 жылғы 11 тамызда № 9364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на, "Жайылымдар туралы" 2017 жылғы 20 ақпандағы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Амангелді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Амангелді ауданы бойынша 2020-2021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Әбдіғали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4 тамыздағы</w:t>
            </w:r>
            <w:r>
              <w:br/>
            </w:r>
            <w:r>
              <w:rPr>
                <w:rFonts w:ascii="Times New Roman"/>
                <w:b w:val="false"/>
                <w:i w:val="false"/>
                <w:color w:val="000000"/>
                <w:sz w:val="20"/>
              </w:rPr>
              <w:t>№ 391 шешімімен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Амангелді ауданы бойынша 2020 – 2021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Амангелді ауданының аумағында жайылымдардың орналасу схемасы (картасы) (Амангелді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1-қосымша</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xml:space="preserve">
      2) жайылым айналымдарының қолайлы схемалары (Амангелді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2-қосымша</w:t>
      </w:r>
      <w:r>
        <w:rPr>
          <w:rFonts w:ascii="Times New Roman"/>
          <w:b w:val="false"/>
          <w:i w:val="false"/>
          <w:color w:val="000000"/>
          <w:sz w:val="28"/>
        </w:rPr>
        <w:t>);</w:t>
      </w:r>
    </w:p>
    <w:bookmarkEnd w:id="5"/>
    <w:bookmarkStart w:name="z13" w:id="6"/>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 (Амангелді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3-қосымша</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(Амангелді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4-қосымша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(Амангелді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5-қосымша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xml:space="preserve">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(Амангелді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6-қосымша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 (Амангелді ауданы бойынша 2020-2021 жылдарға арналған жайылымдарды басқару және оларды пайдалану жөніндегі жоспарға </w:t>
      </w:r>
      <w:r>
        <w:rPr>
          <w:rFonts w:ascii="Times New Roman"/>
          <w:b w:val="false"/>
          <w:i w:val="false"/>
          <w:color w:val="000000"/>
          <w:sz w:val="28"/>
        </w:rPr>
        <w:t>7-қосымша</w:t>
      </w:r>
      <w:r>
        <w:rPr>
          <w:rFonts w:ascii="Times New Roman"/>
          <w:b w:val="false"/>
          <w:i w:val="false"/>
          <w:color w:val="000000"/>
          <w:sz w:val="28"/>
        </w:rPr>
        <w:t>).</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w:t>
            </w:r>
            <w:r>
              <w:br/>
            </w:r>
            <w:r>
              <w:rPr>
                <w:rFonts w:ascii="Times New Roman"/>
                <w:b w:val="false"/>
                <w:i w:val="false"/>
                <w:color w:val="000000"/>
                <w:sz w:val="20"/>
              </w:rPr>
              <w:t>бойынша 2020-2021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19" w:id="1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Амангелді ауданының аумағында жайылымдардың орналасу схемасы (картасы)</w:t>
      </w:r>
    </w:p>
    <w:bookmarkEnd w:id="11"/>
    <w:bookmarkStart w:name="z20"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3"/>
    <w:p>
      <w:pPr>
        <w:spacing w:after="0"/>
        <w:ind w:left="0"/>
        <w:jc w:val="left"/>
      </w:pPr>
      <w:r>
        <w:rPr>
          <w:rFonts w:ascii="Times New Roman"/>
          <w:b/>
          <w:i w:val="false"/>
          <w:color w:val="000000"/>
        </w:rPr>
        <w:t xml:space="preserve"> Амангелді ауданы жайылымдарының орналасу схемасына (картасына) қоса беріліп отырған жер учаскелерінің жер пайдаланушылар тізімі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тегі, аты, әкесінің аты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 Асет Сакенович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 Нурлыбек Сабитбекович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Абдиков Муратбек Сейлбекович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Абдикова Асем Сейлбековна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Абдильдин Есенжол Батталович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Муратбек Кузуринович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Абдуахитов Абдисалан Абдигалимович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Абдуахитов Кайрбек Кабдуалиевич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Абеуов Боранбай Койшыманович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Азат Ерболович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Егеубай Дауитович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Ерлан Калмуханович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Олжас Дауитович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Абылова Алтын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Аймағанбет Тойман Шобданұлы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Дуйсенбек Калибекович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Алейников Геннадий Иванович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Алибекова Бактжан Ашикбаевна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Алимсурин Кайрат Егинбаевич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 Багдат Сабыржанович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 Еркин Алимжанович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 Жанибек Балгабайович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Алмат Касымсейтович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Алтаев Утемис Исабаевич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Алтынбаев Кайыржан Нартаевич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Қайырбай Бекхожаұлы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Руслан Иксанович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Альмаганбетова Жанна Балгабаевна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Амантаев Оразгали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 Асылбек Сапабекович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 Досымбек Сейлханович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Ануаров Бахыт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Акжол Султанулы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Даулеткерей Жумашович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Асылханов Тұрсынғали Асылханұлы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Атаев Аманжол Абилкайырович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Атамбозова Амина Галиевна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Жомарт Биахметович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Сайлау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Ауелбеков Еркин Тулегенович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Ахатов Досан Ауезханович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Ахатов Досымхан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Ахмедин Кайыржан Кабылбекович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Сабыржан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Танатар Габдуалиевич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Айман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Асель Шалкарбаевна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 Еламан Жумагазиевич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Мади Таймасович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Әбенов Жасталап Қабдрахманұлы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Әубәкір Дастан Жұмабекұлы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Әшімов Айбол Нариманұлы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Базарбаев Дуйсенгали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Байгонысов Бексейт Бегайдарович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Байғабылов Нағашыбай Тоқтарбайұлы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Байдақов Ержан Ғалымбекұлы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Баидильдин Марат Дуйсенбаевич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Байдрахман Толепберген Шарафидденович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Баймағамбет Заманбек Уразғалиұлы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Балгураев Али Жаксылыкович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Балгураев Кали Жаксылыкович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Бәйділден Бөгенбай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Талгат Есетұлы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Тасболат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Фазылхан Амирбекович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Бекетов Гази Серикбаевич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Гали Тынымович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Бекмағанбетов Мәди Балтабайұлы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Камбар Ашимханович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Биркенова Сахып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Бирсеитов Канат Саулетович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Нуржан Утегенович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Булекбаев Оразгали Жилкибаевич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Буркитбаев Алмас Иманбекович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Наурызбай Есбаевич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Бірғали Сапарғали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Галин Таутан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Макмут Хасенович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Даугарин Сагадат Сайлаубекович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Досжанова Кулайша Бакытжановна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Едресов Бахыт Тайжанұлы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Едресов Дузенбай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Едресова Зибагуль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 Сарсен Сарманович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Ербосынов Байболат Нуралович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Ергазин Конысбек Абыканович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Ергантаев Серик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Даурен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Асылбек Кенжеболатович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Есенаманов Олжабай Жаугашевич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 Сундет Шоптибаевич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Есимсеитов Канабек Ахметханович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Есимсеитов Канабек Ахметханович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Есмаганбетов Жомарт Кауатаевич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 Тынымбай Жаксылыкулы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Жакубаев Берик Таканович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 Нурлан Айткулович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Жамитов Тиыштыкбай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Дархан Сугирбаевич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Жармаганбетов Жанболат Егиншибаевич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Жубатканов Сарсенгали Аяпбергенович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Бахытжан Салимгереевич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Сакыпжамал Уристемовна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Жумагалиева Жанна Хайроллаевна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Зулхарнаев Гафур Сапинович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Зулхарнаева Гулнар Шынгысовна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Изтаев Нурлан Маратович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Багадат Молдабаевич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Дуйсен Омирбекович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Канат Омирбекович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Рашид Рахимбекович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Талгат Омирбекович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Умирзак Ракимбекович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Иманбекова Жанерке Утигеновна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Исмайлов Инбай Бегалович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Кабденов Азамат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Кабыланбекова Алмагуль Сериковна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Кабылдин Азамат Шакиржанович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Кабыльдин Шаттык Мейрамханович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 Асхат Сейткалиевич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Казиева Жамал Максутовна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 Жамбыл Салимханович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Кайдаров Салимхан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Кайпенова Бибигуль Алматовна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Кайырбеков Берик Токтасымович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Кайырбеков Серик Жаксылыкович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Какимжанов Алмас Сабырович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Асылбек Утепбергенович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Сакен Жумабаевич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Адильбек Каирбекович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Жаксыгул Жанабергеновна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Калкаев Турсынкабыл Дуйсенбаевич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Калмагамбетов Самат Едресович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 Жумабек Кашырбекович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Карбозова Гулнур Тойшыбековна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Каргина Капиза Койшимановна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Каргина Нуржамал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 Салимхан Зейнуллинович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Кеделбаев Уйсинбай Уашович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Кемпиров Алмат Мендибекович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Князов Болат Серікұлы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Койгельдин Аян Балгабекович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Койжигитов Кайратбек Танатович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Кокишев Тайбур Мураталиевич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Колшынбаев Акылбай Шайхинович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Коныршин Жасулан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Кошекбаев Еркебулан Токмаганбетович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Кравец Виктор Дмитриевич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Кравец Оронтай Юсуповна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Красиков Валентин Сергеевич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Кузенбаев Кайрат Шакенович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Кукамбеков Ихсан Файзанулы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Кулахметов Оразхан Саматович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Асхат Мирамгалиевич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Курмангалиев Ильяс Байжанович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 Қылышбек Оспанұлы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Қозбақ Айтуар Алданғорұлы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Латыпов Казыбай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Лекеров Кайнбай Бахытович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Мажиров Магзум Ахметович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Махатов Женис Абдикович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Молдатаева Гаухар Жаппасовна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Молдашев Алимгерей Байдакович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Мукышова Канымша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Кудайберген Хазреткалиевич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Мухатин Сабитбек Темирбаевич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Мұратбек Шерхан Арманұлы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Мырзабеков Ибрагим Тусупбаевич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Мырзагазина Сауле Дуйсенбаевна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Мырзекеев Жаксылык Самболатович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Наменов Айдос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Наурзбаев Серик Бустекбаевич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Елтай Султанұлы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Нургожин Балга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Нурдаулетова Багдагул Тагыбергенкызы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Нурмагамбетова Марал Рахимбековна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Нурханов Бейсенбек Мусаевич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Боранбай Есмұрзаұлы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Руслан Жанбырбаевич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Ордабай Батырхан Темірханұлы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Мадияр Бейсенұлы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Оспанбеков Нурлибек Несипбекович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Минерал Салимович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Нурлыбек Шаймарданович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Сандибек Шаймерденович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Садуақас Омарұлы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Рақымбеков Бегім Рашидұлы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Рамазан Мырзабаевич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Сабитбеков Аскат Муратович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Сабитбеков Даулет Муратович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Шокан Кыдырович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Жанбырбай Бакиржанович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Сарбасова Несип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 Егеубай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 Шоптибай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Сарманов Бейбут Гапбасович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Руслан Жумагулович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Сатжанов Нурлан Бакыткалиевич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Сейдазимов Гиззат Амангелдинович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Нариман Тилегенович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Сейдахметов Шамшиден Тулегенович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Сейдахметова Гаухар Коныршиновна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Сейдильдина Гульнар Куспековна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Сейлов Марат Нуртазаевич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Сейтмағанбетұлы Дүйсен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Батырхан Фазылович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Зейнел-Габден Кудайбергенович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Марат Рахимжанович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Тайшин Даулет Кубекович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Танатбаев Жумагали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Тапай Қанат Жоламанұлы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Тасжанов Марат Дузбаевич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 Айдар Кайырбекович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Таурбаев Айдар Тулебаевич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Ташпанов Айтуар Ибраевич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Темержанова Шолпан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Токаев Жылкелды Зейнуллаулы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Токкулин Мамбет Рахымбаевич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Токсейтов Дулат Серикбаевич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Толекбай Шегебай Қонқышұлы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Толеубаев Зейнолла Какенович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 Сәрсенғали Сапабекұлы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Тулекбаев Серик Конкышович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Турганов Ерлан Бакибаевич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Тургумбеков Балгабай Наушабаевич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Турлыгулов Ерлан Турлыгулулы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Турмагамбетов Мырзагали Адилханович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Тыныбаев Буркит Мырзагалиевич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Сериккали Калиденович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Фазылов Дастан Фазылович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Фазылов Кенжебек Мубаракович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Хайруллина Бакыт Сапабековна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Нурлан Муратович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Шамгын Дукенбаевич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Ерлик Ерланулы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Магауя Абаханович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Ходенов Абусагит Мухтарович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Шагиров Марат Хамзинович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Шагиров Мылтыкбай Хамзинович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Шайхин Гани Мырзаханович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Шакиржанова Райса Хасеновна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Шакыманов Шоптибай Турсынбекович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Шамшит Шахислам Аязбайұлы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Женис Маратович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Кайрат Нагашыбаевич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Шукенов Айбол Айтбаевич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Тыйыштык Сабыровна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 Жаркөл"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"Амангелды Жолы"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"Евразия-инвест"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"Нурали-2050"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2015"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Адыр kz"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жауапкершілігі шектеулі серіктестігі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w:t>
            </w:r>
            <w:r>
              <w:br/>
            </w:r>
            <w:r>
              <w:rPr>
                <w:rFonts w:ascii="Times New Roman"/>
                <w:b w:val="false"/>
                <w:i w:val="false"/>
                <w:color w:val="000000"/>
                <w:sz w:val="20"/>
              </w:rPr>
              <w:t>бойынша 2020 - 2021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23" w:id="14"/>
    <w:p>
      <w:pPr>
        <w:spacing w:after="0"/>
        <w:ind w:left="0"/>
        <w:jc w:val="left"/>
      </w:pPr>
      <w:r>
        <w:rPr>
          <w:rFonts w:ascii="Times New Roman"/>
          <w:b/>
          <w:i w:val="false"/>
          <w:color w:val="000000"/>
        </w:rPr>
        <w:t xml:space="preserve"> Жайылым айналымдарының қолайлы схемалары</w:t>
      </w:r>
    </w:p>
    <w:bookmarkEnd w:id="14"/>
    <w:bookmarkStart w:name="z24"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64516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516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44831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831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r>
    </w:tbl>
    <w:bookmarkStart w:name="z26" w:id="17"/>
    <w:p>
      <w:pPr>
        <w:spacing w:after="0"/>
        <w:ind w:left="0"/>
        <w:jc w:val="both"/>
      </w:pPr>
      <w:r>
        <w:rPr>
          <w:rFonts w:ascii="Times New Roman"/>
          <w:b w:val="false"/>
          <w:i w:val="false"/>
          <w:color w:val="000000"/>
          <w:sz w:val="28"/>
        </w:rPr>
        <w:t>
      Ескертпе: 1, 2, 3, 4 - жылына қашаны пайдалану кезегі.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w:t>
            </w:r>
            <w:r>
              <w:br/>
            </w:r>
            <w:r>
              <w:rPr>
                <w:rFonts w:ascii="Times New Roman"/>
                <w:b w:val="false"/>
                <w:i w:val="false"/>
                <w:color w:val="000000"/>
                <w:sz w:val="20"/>
              </w:rPr>
              <w:t>бойынша 2020-2021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28" w:id="1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18"/>
    <w:bookmarkStart w:name="z29"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5311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311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Амангелді ауданында маусымдық жайылымдардың алаңы 1 868 977 гектарды құрайды. Оның ішінде ауыл шаруашылығы мақсатындағы жер 589 765 гектар, елді мекендер жері 76 728 гектар, босалқы жер қорындағы жайылымдар 1 087 202 гектар, ерекше қорғалатын аймақтар жері 115 282 гектар.</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w:t>
            </w:r>
            <w:r>
              <w:br/>
            </w:r>
            <w:r>
              <w:rPr>
                <w:rFonts w:ascii="Times New Roman"/>
                <w:b w:val="false"/>
                <w:i w:val="false"/>
                <w:color w:val="000000"/>
                <w:sz w:val="20"/>
              </w:rPr>
              <w:t>бойынша 2020 - 2021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32" w:id="2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1"/>
    <w:bookmarkStart w:name="z33" w:id="22"/>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Су тұтынудың және су бұрудың үлестік нормаларын әзірлеу жөніндегі </w:t>
      </w:r>
      <w:r>
        <w:rPr>
          <w:rFonts w:ascii="Times New Roman"/>
          <w:b w:val="false"/>
          <w:i w:val="false"/>
          <w:color w:val="000000"/>
          <w:sz w:val="28"/>
        </w:rPr>
        <w:t>әдістемеге</w:t>
      </w:r>
      <w:r>
        <w:rPr>
          <w:rFonts w:ascii="Times New Roman"/>
          <w:b w:val="false"/>
          <w:i w:val="false"/>
          <w:color w:val="000000"/>
          <w:sz w:val="28"/>
        </w:rPr>
        <w:t xml:space="preserve"> сәйкес (Нормативтік құқықтық актілерді мемлекеттік тіркеу тізілімінде № 14827 болып тіркелген) анықталады.</w:t>
      </w:r>
    </w:p>
    <w:bookmarkEnd w:id="22"/>
    <w:bookmarkStart w:name="z34" w:id="23"/>
    <w:p>
      <w:pPr>
        <w:spacing w:after="0"/>
        <w:ind w:left="0"/>
        <w:jc w:val="both"/>
      </w:pPr>
      <w:r>
        <w:rPr>
          <w:rFonts w:ascii="Times New Roman"/>
          <w:b w:val="false"/>
          <w:i w:val="false"/>
          <w:color w:val="000000"/>
          <w:sz w:val="28"/>
        </w:rPr>
        <w:t>
      Ақсай ауылы</w:t>
      </w:r>
    </w:p>
    <w:bookmarkEnd w:id="23"/>
    <w:bookmarkStart w:name="z35"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0866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866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5"/>
    <w:p>
      <w:pPr>
        <w:spacing w:after="0"/>
        <w:ind w:left="0"/>
        <w:jc w:val="both"/>
      </w:pPr>
      <w:r>
        <w:rPr>
          <w:rFonts w:ascii="Times New Roman"/>
          <w:b w:val="false"/>
          <w:i w:val="false"/>
          <w:color w:val="000000"/>
          <w:sz w:val="28"/>
        </w:rPr>
        <w:t>
      Амангелді ауылдық округі</w:t>
      </w:r>
    </w:p>
    <w:bookmarkEnd w:id="25"/>
    <w:bookmarkStart w:name="z37"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Амантоғай ауылдық округі</w:t>
      </w:r>
    </w:p>
    <w:bookmarkEnd w:id="27"/>
    <w:bookmarkStart w:name="z39"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58293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293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Байғабыл ауылдық округі</w:t>
      </w:r>
    </w:p>
    <w:bookmarkEnd w:id="29"/>
    <w:bookmarkStart w:name="z41"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64643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643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1"/>
    <w:p>
      <w:pPr>
        <w:spacing w:after="0"/>
        <w:ind w:left="0"/>
        <w:jc w:val="both"/>
      </w:pPr>
      <w:r>
        <w:rPr>
          <w:rFonts w:ascii="Times New Roman"/>
          <w:b w:val="false"/>
          <w:i w:val="false"/>
          <w:color w:val="000000"/>
          <w:sz w:val="28"/>
        </w:rPr>
        <w:t>
      Қабырға ауылдық округі</w:t>
      </w:r>
    </w:p>
    <w:bookmarkEnd w:id="31"/>
    <w:bookmarkStart w:name="z43"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52578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2578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3"/>
    <w:p>
      <w:pPr>
        <w:spacing w:after="0"/>
        <w:ind w:left="0"/>
        <w:jc w:val="both"/>
      </w:pPr>
      <w:r>
        <w:rPr>
          <w:rFonts w:ascii="Times New Roman"/>
          <w:b w:val="false"/>
          <w:i w:val="false"/>
          <w:color w:val="000000"/>
          <w:sz w:val="28"/>
        </w:rPr>
        <w:t>
      Қарасу ауылдық округі</w:t>
      </w:r>
    </w:p>
    <w:bookmarkEnd w:id="33"/>
    <w:bookmarkStart w:name="z45"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60071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071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5"/>
    <w:p>
      <w:pPr>
        <w:spacing w:after="0"/>
        <w:ind w:left="0"/>
        <w:jc w:val="both"/>
      </w:pPr>
      <w:r>
        <w:rPr>
          <w:rFonts w:ascii="Times New Roman"/>
          <w:b w:val="false"/>
          <w:i w:val="false"/>
          <w:color w:val="000000"/>
          <w:sz w:val="28"/>
        </w:rPr>
        <w:t>
      Құмкешу ауылдық округі</w:t>
      </w:r>
    </w:p>
    <w:bookmarkEnd w:id="35"/>
    <w:bookmarkStart w:name="z47"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65659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659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Тасты ауылдық округі</w:t>
      </w:r>
    </w:p>
    <w:bookmarkEnd w:id="37"/>
    <w:bookmarkStart w:name="z49"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56388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6388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Үрпек ауылдық округі</w:t>
      </w:r>
    </w:p>
    <w:bookmarkEnd w:id="39"/>
    <w:bookmarkStart w:name="z51"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61087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1087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1"/>
    <w:p>
      <w:pPr>
        <w:spacing w:after="0"/>
        <w:ind w:left="0"/>
        <w:jc w:val="both"/>
      </w:pPr>
      <w:r>
        <w:rPr>
          <w:rFonts w:ascii="Times New Roman"/>
          <w:b w:val="false"/>
          <w:i w:val="false"/>
          <w:color w:val="000000"/>
          <w:sz w:val="28"/>
        </w:rPr>
        <w:t>
      Үштоғай ауылдық округі</w:t>
      </w:r>
    </w:p>
    <w:bookmarkEnd w:id="41"/>
    <w:bookmarkStart w:name="z53"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5311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311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w:t>
            </w:r>
            <w:r>
              <w:br/>
            </w:r>
            <w:r>
              <w:rPr>
                <w:rFonts w:ascii="Times New Roman"/>
                <w:b w:val="false"/>
                <w:i w:val="false"/>
                <w:color w:val="000000"/>
                <w:sz w:val="20"/>
              </w:rPr>
              <w:t>бойынша 2020-2021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56" w:id="44"/>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4"/>
    <w:bookmarkStart w:name="z57" w:id="45"/>
    <w:p>
      <w:pPr>
        <w:spacing w:after="0"/>
        <w:ind w:left="0"/>
        <w:jc w:val="both"/>
      </w:pPr>
      <w:r>
        <w:rPr>
          <w:rFonts w:ascii="Times New Roman"/>
          <w:b w:val="false"/>
          <w:i w:val="false"/>
          <w:color w:val="000000"/>
          <w:sz w:val="28"/>
        </w:rPr>
        <w:t>
      Амангелді ауданы бойынша жайылымдардың алаңы 1 868 977 гектарды құрайды. Оның ішінде ауыл шаруашылығы мақсатындағы жерлерде 589765 гектар, елді мекен жерлерінде 76728 гектар, ерекше қорғалатын табиғи аумақта 115282 гектар. Босалқы жер қорында 1 087 202 гектар, осыған байланысты Амангелді ауданындағы жайылымдары жоқ жеке және заңды тұлғалардың ауыл шаруашылығы жануарларының мал басын орналастыру үшін жайылымдарды қайта бөлудің қажеті жоқ, себебі мал жаю үшін жайылымдық алқаптар жеткілікті.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w:t>
            </w:r>
            <w:r>
              <w:br/>
            </w:r>
            <w:r>
              <w:rPr>
                <w:rFonts w:ascii="Times New Roman"/>
                <w:b w:val="false"/>
                <w:i w:val="false"/>
                <w:color w:val="000000"/>
                <w:sz w:val="20"/>
              </w:rPr>
              <w:t>бойынша 2020 - 2021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59" w:id="46"/>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6"/>
    <w:bookmarkStart w:name="z60"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ауданы</w:t>
            </w:r>
            <w:r>
              <w:br/>
            </w:r>
            <w:r>
              <w:rPr>
                <w:rFonts w:ascii="Times New Roman"/>
                <w:b w:val="false"/>
                <w:i w:val="false"/>
                <w:color w:val="000000"/>
                <w:sz w:val="20"/>
              </w:rPr>
              <w:t>бойынша 2020-2021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63" w:id="4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график</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жылдағы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жылдағы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Құмкешу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