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d865" w14:textId="0c5d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бойынша 2020–2021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2020 жылғы 27 тамыздағы № 321 шешімі. Қостанай облысының Әділет департаментінде 2020 жылғы 10 қыркүйекте № 9441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2017 жылғы 20 ақпандағы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бойынша 2020-2021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тамыздағы</w:t>
            </w:r>
            <w:r>
              <w:br/>
            </w:r>
            <w:r>
              <w:rPr>
                <w:rFonts w:ascii="Times New Roman"/>
                <w:b w:val="false"/>
                <w:i w:val="false"/>
                <w:color w:val="000000"/>
                <w:sz w:val="20"/>
              </w:rPr>
              <w:t>№ 321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Алтынсарин ауданы бойынша 2020-2021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Алтынсарин ауданының аумағында жайылымдардың орналасу схемасы (картасы) (Алтынсарин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1-қосымша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2) жайылым айналымдарының қолайлы схемалары (Алтынсарин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2-қосымша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 (Алтынсарин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3-қосымша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 (Алтынсарин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4-қосымша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(Алтынсарин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5-қосымша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(Алтынсарин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6-қосымша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график (Алтынсарин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7-қосымша</w:t>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r>
              <w:br/>
            </w:r>
            <w:r>
              <w:rPr>
                <w:rFonts w:ascii="Times New Roman"/>
                <w:b w:val="false"/>
                <w:i w:val="false"/>
                <w:color w:val="000000"/>
                <w:sz w:val="20"/>
              </w:rPr>
              <w:t>ауданы бойынша</w:t>
            </w:r>
            <w:r>
              <w:br/>
            </w:r>
            <w:r>
              <w:rPr>
                <w:rFonts w:ascii="Times New Roman"/>
                <w:b w:val="false"/>
                <w:i w:val="false"/>
                <w:color w:val="000000"/>
                <w:sz w:val="20"/>
              </w:rPr>
              <w:t>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Алтынсарин ауданының аумағында жайылымдардың орналасу схемасы (картасы)</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7310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Алтынсарин ауданы жайылымдарының орналасу схемасына (картасына) қоса беріліп отырған жер учаскелерінің меншік иелері және жер пайдаланушылары тізімі</w:t>
      </w:r>
    </w:p>
    <w:bookmarkEnd w:id="13"/>
    <w:bookmarkStart w:name="z22" w:id="14"/>
    <w:p>
      <w:pPr>
        <w:spacing w:after="0"/>
        <w:ind w:left="0"/>
        <w:jc w:val="both"/>
      </w:pPr>
      <w:r>
        <w:rPr>
          <w:rFonts w:ascii="Times New Roman"/>
          <w:b w:val="false"/>
          <w:i w:val="false"/>
          <w:color w:val="000000"/>
          <w:sz w:val="28"/>
        </w:rPr>
        <w:t>
      Алтынсарин ауданы жайылымдарының орналасу схемасына (картасына) қоса берілген жер учаскесінің меншік иелері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Лаззат Ергазиевна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Люзолин Виктор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Садвокасова Валентина Викторовна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Рябец Анатолий Андреевич</w:t>
            </w:r>
          </w:p>
        </w:tc>
      </w:tr>
    </w:tbl>
    <w:bookmarkStart w:name="z23" w:id="15"/>
    <w:p>
      <w:pPr>
        <w:spacing w:after="0"/>
        <w:ind w:left="0"/>
        <w:jc w:val="both"/>
      </w:pPr>
      <w:r>
        <w:rPr>
          <w:rFonts w:ascii="Times New Roman"/>
          <w:b w:val="false"/>
          <w:i w:val="false"/>
          <w:color w:val="000000"/>
          <w:sz w:val="28"/>
        </w:rPr>
        <w:t>
      Алтынсарин ауданы жайылымдарының орналасу схемасына (картасына) қоса берілген жер учаскелерінің жер пайдаланушылар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Айнагуль Бидайбайевна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Абдухалимов Кенжебек Ергазиевич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Жакан Сейдагазиевич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Сакен Бурамбаевич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Ерлан Кабатаевич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Аскярова Гюльнара Асрадовна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Адил Батырбекович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Каскырбай Мыхансалыкович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Тулеш Турсынович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Байгенжин Есил Набитаевич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Даулет Каиржанович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Балабиев Эсимжан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Кажет Сагындыкович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Бекишов Марден Мурзагалеевич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Сауле Кургамбековна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Биктаманов Берк Исенгалиевич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Буймистров Геннадий Геннадьевич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Евгений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Ватажко Андрей Георгиевич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Галымов Серик Сайлауович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Горбенко Олег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Достьяров Молдабек Ашимбекович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Ануарбек Ашимбекович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Дустьяров Журабек Ашимбекович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Серимжан Сабыржанович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Есетаев Есинбай Мухамбеткалиевич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Сабит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Ануарбек Абилгазимович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Жугенбаева Кунсулу Жаксилыкович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Аманбай Ахмедьянович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Зартдинов Айрат Ильясович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Абай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Гульзада Сатаевна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Багдагул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Мукаш Кайдарович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Капсултанов Серик Тулемисович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Абдулхамит Кужаевич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Карлыгаш Заекекызы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 Владимир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Куанышбаева Гульнара Сагимбаевна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Завриш Рустановна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Кукаева Кульмайра Бексултановна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Лазуткина Наталия Анатольевна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Молдакишев Турган Сейтканович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Мусафиров Аяган Жакинович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Нукеев Болатбак Турлыбекович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Нурлубаев Марат Валеевич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Оджахвердиева Эсмира Гумбат кзы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Берык Нуркеевич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Есымхан Нуркеевич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Сабирбаев Талгат Тлемисович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Саркисян Тамара Рубеновна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Сеилбеков Киншинбай Амиргалиевич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Манат Жандарбекович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Валентин Витальевич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Стороженко Лариса Леонидовна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Талгат Бахытжанович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Есимкан Баймугомбетович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Тлеугабылов Сураган Куширбаевич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Тойшибаев Аманжол Агайдарович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 Серик Селиханович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Байжан Дюсембаевич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Ыбрай Кабдулович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Успанова Жанат Габдельовна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Мағаз Мағзұмұлы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Шамбулов Амангельды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Яценко Василий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"АГРО-БИС"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"АгроКомТрейд"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"Агролидер-К"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ПАРАСАТ"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Жер-2012"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"Гулькащима"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Турлыханов и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"ЕР-ТОБОЛ 2014"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"KazGreenery"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"Кохана"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"Костанайавтотранс"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"Кубековское"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"LAMERC AGRO"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"Мельагропром"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"Оти-2010"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"Сатай-7"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r>
              <w:br/>
            </w:r>
            <w:r>
              <w:rPr>
                <w:rFonts w:ascii="Times New Roman"/>
                <w:b w:val="false"/>
                <w:i w:val="false"/>
                <w:color w:val="000000"/>
                <w:sz w:val="20"/>
              </w:rPr>
              <w:t>ауданы бойынша</w:t>
            </w:r>
            <w:r>
              <w:br/>
            </w:r>
            <w:r>
              <w:rPr>
                <w:rFonts w:ascii="Times New Roman"/>
                <w:b w:val="false"/>
                <w:i w:val="false"/>
                <w:color w:val="000000"/>
                <w:sz w:val="20"/>
              </w:rPr>
              <w:t>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2-қосымша</w:t>
            </w:r>
          </w:p>
        </w:tc>
      </w:tr>
    </w:tbl>
    <w:bookmarkStart w:name="z25" w:id="16"/>
    <w:p>
      <w:pPr>
        <w:spacing w:after="0"/>
        <w:ind w:left="0"/>
        <w:jc w:val="left"/>
      </w:pPr>
      <w:r>
        <w:rPr>
          <w:rFonts w:ascii="Times New Roman"/>
          <w:b/>
          <w:i w:val="false"/>
          <w:color w:val="000000"/>
        </w:rPr>
        <w:t xml:space="preserve"> Жайлым айналымдарының қолайлы схемалары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26" w:id="17"/>
    <w:p>
      <w:pPr>
        <w:spacing w:after="0"/>
        <w:ind w:left="0"/>
        <w:jc w:val="both"/>
      </w:pPr>
      <w:r>
        <w:rPr>
          <w:rFonts w:ascii="Times New Roman"/>
          <w:b w:val="false"/>
          <w:i w:val="false"/>
          <w:color w:val="000000"/>
          <w:sz w:val="28"/>
        </w:rPr>
        <w:t>
      Ескертпе: 1, 2, 3, 4 – жылына қашаны пайдалану кезегі.</w:t>
      </w:r>
    </w:p>
    <w:bookmarkEnd w:id="17"/>
    <w:bookmarkStart w:name="z2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62357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r>
              <w:br/>
            </w:r>
            <w:r>
              <w:rPr>
                <w:rFonts w:ascii="Times New Roman"/>
                <w:b w:val="false"/>
                <w:i w:val="false"/>
                <w:color w:val="000000"/>
                <w:sz w:val="20"/>
              </w:rPr>
              <w:t>ауданы бойынша</w:t>
            </w:r>
            <w:r>
              <w:br/>
            </w:r>
            <w:r>
              <w:rPr>
                <w:rFonts w:ascii="Times New Roman"/>
                <w:b w:val="false"/>
                <w:i w:val="false"/>
                <w:color w:val="000000"/>
                <w:sz w:val="20"/>
              </w:rPr>
              <w:t>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3-қосымша</w:t>
            </w:r>
          </w:p>
        </w:tc>
      </w:tr>
    </w:tbl>
    <w:bookmarkStart w:name="z29" w:id="1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9"/>
    <w:bookmarkStart w:name="z3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1214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Алтынсарин ауданы бойынша маусымдық жайылымдардың алаңы 182136 гектарды құрайды. Оның ішінде, ауыл шаруашылығы мақсатындағы жерлерде 134173 гектар, елді мекендердің жерлерінде 25359 гектар, орман қоры жерлерінде 1743 гектар, босалқы жерлерде 20861 гектар.</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r>
              <w:br/>
            </w:r>
            <w:r>
              <w:rPr>
                <w:rFonts w:ascii="Times New Roman"/>
                <w:b w:val="false"/>
                <w:i w:val="false"/>
                <w:color w:val="000000"/>
                <w:sz w:val="20"/>
              </w:rPr>
              <w:t>ауданы бойынша</w:t>
            </w:r>
            <w:r>
              <w:br/>
            </w:r>
            <w:r>
              <w:rPr>
                <w:rFonts w:ascii="Times New Roman"/>
                <w:b w:val="false"/>
                <w:i w:val="false"/>
                <w:color w:val="000000"/>
                <w:sz w:val="20"/>
              </w:rPr>
              <w:t>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4-қосымша</w:t>
            </w:r>
          </w:p>
        </w:tc>
      </w:tr>
    </w:tbl>
    <w:bookmarkStart w:name="z33" w:id="2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2"/>
    <w:bookmarkStart w:name="z34" w:id="2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"Су тұтынудың және су бұрудың үлестік нормаларын әзірлеу жөніндегі әдістемені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14827 болып тіркелген) сәйкес анықталады.</w:t>
      </w:r>
    </w:p>
    <w:bookmarkEnd w:id="23"/>
    <w:bookmarkStart w:name="z35" w:id="24"/>
    <w:p>
      <w:pPr>
        <w:spacing w:after="0"/>
        <w:ind w:left="0"/>
        <w:jc w:val="both"/>
      </w:pPr>
      <w:r>
        <w:rPr>
          <w:rFonts w:ascii="Times New Roman"/>
          <w:b w:val="false"/>
          <w:i w:val="false"/>
          <w:color w:val="000000"/>
          <w:sz w:val="28"/>
        </w:rPr>
        <w:t>
      Суару немесе суландыру каналдары, құбырлы немесе шахталы құдықтар жоқ.</w:t>
      </w:r>
    </w:p>
    <w:bookmarkEnd w:id="24"/>
    <w:bookmarkStart w:name="z3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2009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3152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152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0866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866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r>
              <w:br/>
            </w:r>
            <w:r>
              <w:rPr>
                <w:rFonts w:ascii="Times New Roman"/>
                <w:b w:val="false"/>
                <w:i w:val="false"/>
                <w:color w:val="000000"/>
                <w:sz w:val="20"/>
              </w:rPr>
              <w:t>ауданы бойынша</w:t>
            </w:r>
            <w:r>
              <w:br/>
            </w:r>
            <w:r>
              <w:rPr>
                <w:rFonts w:ascii="Times New Roman"/>
                <w:b w:val="false"/>
                <w:i w:val="false"/>
                <w:color w:val="000000"/>
                <w:sz w:val="20"/>
              </w:rPr>
              <w:t>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5-қосымша</w:t>
            </w:r>
          </w:p>
        </w:tc>
      </w:tr>
    </w:tbl>
    <w:bookmarkStart w:name="z41" w:id="2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
    <w:bookmarkStart w:name="z4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62103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103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r>
              <w:br/>
            </w:r>
            <w:r>
              <w:rPr>
                <w:rFonts w:ascii="Times New Roman"/>
                <w:b w:val="false"/>
                <w:i w:val="false"/>
                <w:color w:val="000000"/>
                <w:sz w:val="20"/>
              </w:rPr>
              <w:t>ауданы бойынша</w:t>
            </w:r>
            <w:r>
              <w:br/>
            </w:r>
            <w:r>
              <w:rPr>
                <w:rFonts w:ascii="Times New Roman"/>
                <w:b w:val="false"/>
                <w:i w:val="false"/>
                <w:color w:val="000000"/>
                <w:sz w:val="20"/>
              </w:rPr>
              <w:t>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6-қосымша</w:t>
            </w:r>
          </w:p>
        </w:tc>
      </w:tr>
    </w:tbl>
    <w:bookmarkStart w:name="z44" w:id="31"/>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
    <w:bookmarkStart w:name="z45"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667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67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w:t>
            </w:r>
            <w:r>
              <w:br/>
            </w:r>
            <w:r>
              <w:rPr>
                <w:rFonts w:ascii="Times New Roman"/>
                <w:b w:val="false"/>
                <w:i w:val="false"/>
                <w:color w:val="000000"/>
                <w:sz w:val="20"/>
              </w:rPr>
              <w:t>ауданы бойынша</w:t>
            </w:r>
            <w:r>
              <w:br/>
            </w:r>
            <w:r>
              <w:rPr>
                <w:rFonts w:ascii="Times New Roman"/>
                <w:b w:val="false"/>
                <w:i w:val="false"/>
                <w:color w:val="000000"/>
                <w:sz w:val="20"/>
              </w:rPr>
              <w:t>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7-қосымша</w:t>
            </w:r>
          </w:p>
        </w:tc>
      </w:tr>
    </w:tbl>
    <w:bookmarkStart w:name="z47" w:id="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демалатын қаша</w:t>
            </w:r>
          </w:p>
          <w:bookmarkEnd w:id="3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демалатын қаша</w:t>
            </w:r>
          </w:p>
          <w:bookmarkEnd w:id="3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демалатын қаша</w:t>
            </w:r>
          </w:p>
          <w:bookmarkEnd w:id="3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Хәкімжанова атындағы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демалатын қаша</w:t>
            </w:r>
          </w:p>
          <w:bookmarkEnd w:id="3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демалатын қаша</w:t>
            </w:r>
          </w:p>
          <w:bookmarkEnd w:id="3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Шипин атындағы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демалатын қаша</w:t>
            </w:r>
          </w:p>
          <w:bookmarkEnd w:id="3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демалатын қаша</w:t>
            </w:r>
          </w:p>
          <w:bookmarkEnd w:id="4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Большечураков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демалатын қаша</w:t>
            </w:r>
          </w:p>
          <w:bookmarkEnd w:id="4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