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9cab" w14:textId="1009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қаласының 2020-2022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2020 жылғы 6 қаңтардағы № 380 шешімі. Қостанай облысының Әділет департаментінде 2020 жылғы 8 қаңтарда № 8868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2008 жылғы 4 желтоқсандағы Қазақстан Республикасы Бюджет кодексі </w:t>
      </w:r>
      <w:r>
        <w:rPr>
          <w:rFonts w:ascii="Times New Roman"/>
          <w:b w:val="false"/>
          <w:i w:val="false"/>
          <w:color w:val="000000"/>
          <w:sz w:val="28"/>
        </w:rPr>
        <w:t>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</w:t>
      </w:r>
      <w:r>
        <w:rPr>
          <w:rFonts w:ascii="Times New Roman"/>
          <w:b w:val="false"/>
          <w:i w:val="false"/>
          <w:color w:val="000000"/>
          <w:sz w:val="28"/>
        </w:rPr>
        <w:t>73-бабына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Лисаков қаласының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5413262,0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2580695,5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11746,0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29584,0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2791236,5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6070574,2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1174053,3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1185402,8 мың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11349,5 мың теңге;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- 1831365,5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1831365,5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Лисаков қаласы мәслихатының 30.11.2020 </w:t>
      </w:r>
      <w:r>
        <w:rPr>
          <w:rFonts w:ascii="Times New Roman"/>
          <w:b w:val="false"/>
          <w:i w:val="false"/>
          <w:color w:val="00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Лисаков қаласының бюджетінде облыстық бюджеттен берілетін бюджеттік субвенциялар көлемі 947485,0 мың теңгені құрайтыны ескерілсін.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Лисаков қаласының бюджетінде аудандық (облыстық маңызы бар қаласының) бюджеттен Октябрь кентінің бюджетіне берілетін субвенциялар көлемі 21393,0 мың теңге сомасында көзделгені ескерілсін.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Лисаков қаласының бюджетінде аудандық (облыстық маңызы бар қаласының) бюджеттен Красногор ауылының бюджетіне берілетін субвенциялар көлемі 14646,0 мың теңге сомасында көзделгені ескерілсін.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Лисаков қаласы әкімдігінің резерві 15000,0 мың теңге сомасында бекітілсін, оның ішінде: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аумағында табиғи және техногендік сипаттағы төтенше жағдайларды жою үшін төтенше резерв – 7500,0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қаланың жергілікті атқарушы органының шұғыл шығындарға арналған резерві – 7500,0 мың теңге.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Лисаков қаласының бюджетін атқару процесінде секвестрлеуге жатпайтын 2020 жылға арналған бюджеттік бағдарламалардың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2020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XVIII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2020 жылға арналған бюджеті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Лисаков қаласы мәслихатының 30.11.2020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5 413 262,0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2 580 695,5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2 791 236,5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2 791 236,1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2 791 236,1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6 070 574,2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297 191,9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174 122,6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141 806,5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2 862 681,6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894 660,1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834 552,1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834 552,1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1 886 498,9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1 886 498,9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1 672 117,9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357 189,2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226 831,3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226 831,3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90 289,2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609 113,2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128 876,9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128 876,9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551 675,1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294 292,7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107 536,7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688 104,1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688 104,1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688 104,1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330 509,8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329 315,8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1 174 053,3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1 185 402,8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ұйымдарды қоспағанда, жергілікті бюджеттен заңды тұлғаларға берілген бюджеттік кредиттерді өтеу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-1 831 365,5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1 831 365,5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2021 жылға арналған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Қостанай облысы Лисаков қаласы мәслихатының 30.11.2020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4 561 748,2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1 579 786,2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1 579 786,2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1 579 786,2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4 561 748,2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2 234 061,0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652 299,2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541 408,2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541 408,2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59 413 ,0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2022 жылға арналған бюджеті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Қостанай облысы Лисаков қаласы мәслихатының 27.10.2020 </w:t>
      </w:r>
      <w:r>
        <w:rPr>
          <w:rFonts w:ascii="Times New Roman"/>
          <w:b w:val="false"/>
          <w:i w:val="false"/>
          <w:color w:val="ff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2 025 296,0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5 194842,0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2 301 332,0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1 335 388,0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1 35 6374,0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-39 152,0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бюджетін атқару процесінде секвестрлеуге жатпайтын 2020 жылға арналған бюджеттік бағдарламалардың тізбесі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