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c413b" w14:textId="c3c41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2019 жылғы 30 желтоқсандағы № 291 "Арқалық қаласының 2020-2022 жылдарға арналған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Арқалық қаласы мәслихатының 2020 жылғы 5 наурыздағы № 307 шешімі. Қостанай облысының Әділет департаментінде 2020 жылғы 16 наурызда № 9028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Арқалық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"Арқалық қаласының 2020-2022 жылдарға арналған бюджеті туралы" 2019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291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(2019 жылғы 31 желтоқсанда Қазақстан Республикасы нормативтік құқықтық актілерінің эталондық бақылау банкінде жарияланған, Нормативтік құқықтық актілерді мемлекеттік тіркеу тізілімінде № 8852 болып тіркелген)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Арқалық қаласының 2020-2022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13828759,9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1927900,0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29458,0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14584,0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11856817,9 мың тенге, оның ішінде субвенциялардың көлемі – 2927676,0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13861111,1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11624,0 мың теңге: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- 19883,0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- 8259,0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-43975,2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43975,2 мың теңге: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19883,0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8259,0 мың теңге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32351,2 мың теңге.";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6-тармағы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2020 жылға арналған қала бюджетінде облыстық бюджеттен ағымдағы нысаналы трансферттер көлемі 3281277,5 мың теңге сомасында көзделгені ескерілсін.";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Турсынова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Арқалық қалалық маслихатының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Елтебаева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5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Арқалық қаласының 2020 жылға арналған бюджетi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13828759,9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меншігінен түсетін басқа да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мекемелердің тауарларды (жұмыстарды, қызметтерді) өткізуінен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11856817,9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 тұрған мемлекеттiк басқару органдарынан трансферттер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11856777,5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11856777,5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13861111,1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3851301,0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3785311,0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758777,5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497355,5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497355,5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4115435,0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4115435,0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4115435,0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4115435,0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51165,6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31625,6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45278,4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Моноқалаларды ағымдағы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272070,6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272070,6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272070,6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-43975,2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43975,2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32351,2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