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e3cc5" w14:textId="e9e3c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Арқалық қаласы ауылдарының және ауылдық округтерінің 2020-2022 жылдарға арналған бюджеттері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2020 жылғы 13 қаңтардағы № 295 шешімі. Қостанай облысының Әділет департаментінде 2020 жылғы 17 қаңтарда № 8904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2-7-тармағына сәйкес Арқалық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Арқалық қаласы Аңғар ауылының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кірістер – 11123,7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822,0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108,7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10193,0 мың теңге, оның ішінде субвенциялар көлемі – 10193,0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11123,7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Арқалық қаласы мәслихатының 15.07.2020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Арқалық қаласы Аңғар ауылының бюджетінде қала бюджетінен берілетін субвенциялар көлемі 10193,0 мың теңге сомасында көзделгені ескерілсін.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Арқалық қаласы Восточный ауылының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15017,0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1892,0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13055,0 мың теңге, оның ішінде субвенциялар көлемі – 13055,0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15017,0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Арқалық қаласы Восточный ауылының бюджетінде қала бюджетінен берілетін субвенциялар көлемі 13055,0 мың теңге сомасында көзделгені ескерілсін.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Арқалық қаласы Екідің ауылының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кірістер – 13026,3 мың теңге, оның ішінде: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12436,0 мың теңге, оның ішінде субвенциялар көлемі – 12436,0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13026,3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Арқалық қаласы мәслихатының 15.07.2020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Арқалық қаласы Екідің ауылының бюджетінде қала бюджетінен берілетін субвенциялар көлемі 12436,0 мың теңге сомасында көзделгені ескерілсін.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Арқалық қаласы Жалғызтал ауылының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10693,3 мың теңге, оның ішінде: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371,3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9425,0 мың теңге, оның ішінде субвенциялар көлемі – 9425,0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10693,3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Қостанай облысы Арқалық қаласы мәслихатының 18.11.2020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2020 жылға арналған Арқалық қаласы Жалғызтал ауылының бюджетінде қала бюджетінен берілетін субвенциялар көлемі 9425,0 мың теңге сомасында көзделгені ескерілсін.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Арқалық қаласы Жаңақала ауылының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6"/>
    <w:bookmarkStart w:name="z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12739,7 мың теңге, оның ішінде: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12149,0 мың теңге, оның ішінде субвенциялар көлемі – 12149,0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12739,7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Қостанай облысы Арқалық қаласы мәслихатының 18.11.2020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2020 жылға арналған Арқалық қаласы Жаңақала ауылының бюджетінде қала бюджетінен берілетін субвенциялар көлемі 12149,0 мың теңге сомасында көзделгені ескерілсін.</w:t>
      </w:r>
    </w:p>
    <w:bookmarkEnd w:id="28"/>
    <w:bookmarkStart w:name="z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Арқалық қаласы Көктау ауылының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9"/>
    <w:bookmarkStart w:name="z6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10558,1 мың теңге, оның ішінде: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623,0 мың теңге;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337,1 мың теңге;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9598,0 мың теңге, оның ішінде субвенциялар көлемі – 9598,0 мың теңге;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10558,1 мың теңге;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Қостанай облысы Арқалық қаласы мәслихатының 18.11.2020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2020 жылға арналған Арқалық қаласы Көктау ауылының бюджетінде қала бюджетінен берілетін субвенциялар көлемі 9598,0 мың теңге сомасында көзделгені ескерілсін.</w:t>
      </w:r>
    </w:p>
    <w:bookmarkEnd w:id="36"/>
    <w:bookmarkStart w:name="z7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Арқалық қаласы Үштөбе ауылының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7"/>
    <w:bookmarkStart w:name="z7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14448,0 мың теңге, оның ішінде: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737,0 мың теңге;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13711,0 мың теңге, оның ішінде субвенциялар көлемі – 13711,0 мың теңге;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14448,0 мың теңге;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Қостанай облысы Арқалық қаласы мәслихатының 18.11.2020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2020 жылға арналған Арқалық қаласы Үштөбе ауылының бюджетінде қала бюджетінен берілетін субвенциялар көлемі 13711,0 мың теңге сомасында көзделгені ескерілсін.</w:t>
      </w:r>
    </w:p>
    <w:bookmarkEnd w:id="44"/>
    <w:bookmarkStart w:name="z8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Арқалық қаласы Фурманов ауылының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45"/>
    <w:bookmarkStart w:name="z9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49439,0 мың теңге, оның ішінде: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1090,0 мың теңге;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100,0 мың теңге;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48249,0 мың теңге, оның ішінде субвенциялар көлемі – 45378,0 мың теңге;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49439,0 мың теңге;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Қостанай облысы Арқалық қаласы мәслихатының 18.11.2020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2020 жылға арналған Арқалық қаласы Фурманов ауылының бюджетінде қала бюджетінен берілетін субвенциялар көлемі 45378,0 мың теңге сомасында көзделгені ескерілсін.</w:t>
      </w:r>
    </w:p>
    <w:bookmarkEnd w:id="53"/>
    <w:bookmarkStart w:name="z9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2020 жылға арналған Арқалық қаласы Фурманов ауылының бюджетінде республикалық бюджеттен ағымдағы нысаналы трансферттер көлемі 2428,0 мың теңге сомасында көзделгені ескерілсін.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Қостанай облысы Арқалық қаласы мәслихатының 18.11.2020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2020 жылға арналған Арқалық қаласы Фурманов ауылының бюджетінде облыстық бюджеттен ағымдағы нысаналы трансферттер көлемі 443,0 мың теңге сомасында көзделгені ескерілсін.</w:t>
      </w:r>
    </w:p>
    <w:bookmarkEnd w:id="55"/>
    <w:bookmarkStart w:name="z9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Арқалық қаласы Целинный ауылының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56"/>
    <w:bookmarkStart w:name="z10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11673,5 мың теңге, оның ішінде: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618,0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75,5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10980,0 мың теңге, оның ішінде субвенциялар көлемі – 10980,0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11673,5 мың теңге;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- Қостанай облысы Арқалық қаласы мәслихатының 18.11.2020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2020 жылға арналған Арқалық қаласы Целинный ауылының бюджетінде қала бюджетінен берілетін субвенциялар көлемі 10980,0 мың теңге сомасында көзделгені ескерілсін.</w:t>
      </w:r>
    </w:p>
    <w:bookmarkEnd w:id="63"/>
    <w:bookmarkStart w:name="z10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Арқалық қаласы Ашутасты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64"/>
    <w:bookmarkStart w:name="z11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73650,0 мың теңге, оның ішінде: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2734,0 мың теңге;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51,0 мың теңге;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70865,0 мың теңге, оның ішінде субвенциялар көлемі – 61918,0 мың теңге;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73650,0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21-тармақ жаңа редакцияда - Қостанай облысы Арқалық қаласы мәслихатының 18.11.2020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2020 жылға арналған Арқалық қаласы Ашутасты ауылдық округінің бюджетінде қала бюджетінен берілетін субвенциялар көлемі 61918,0 мың теңге сомасында көзделгені ескерілсін.</w:t>
      </w:r>
    </w:p>
    <w:bookmarkEnd w:id="71"/>
    <w:bookmarkStart w:name="z11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2020 жылға арналған Арқалық қаласы Ашутасты ауылдық округінің бюджетінде республикалық бюджеттен ағымдағы нысаналы трансферттер көлемі 3555,0 мың теңге сомасында көзделгені ескерілсін.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23-тармақ жаңа редакцияда - Қостанай облысы Арқалық қаласы мәслихатының 18.11.2020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2020 жылға арналған Арқалық қаласы Ашутасты ауылдық округінің бюджетінде жергілікті бюджеттен ағымдағы нысаналы трансферттер көлемі 5392,0 мың теңге сомасында көзделгені ескерілсін, оның ішінде: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облыстық бюджеттен 758,0 мың теңге сомасында ағымдағы нысаналы трансферттер;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қалалық бюджеттен 4634,0 мың теңге сомасында ағымдағы нысаналы трансферттер.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24-тармақ жаңа редакцияда - Қостанай облысы Арқалық қаласы мәслихатының 18.11.2020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Арқалық қаласы Қайыңды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76"/>
    <w:bookmarkStart w:name="z12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14578,9 мың теңге, оның ішінде: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202,9 мың теңге;</w:t>
      </w:r>
    </w:p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13810,0 мың теңге, оның ішінде субвенциялар көлемі – 13378,0 мың теңге;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14578,9 мың теңге;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25-тармақ жаңа редакцияда - Қостанай облысы Арқалық қаласы мәслихатының 18.11.2020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2020 жылға арналған Арқалық қаласы Қайыңды ауылдық округінің бюджетінде қала бюджетінен берілетін субвенциялар көлемі 13378,0 мың теңге сомасында көзделгені ескерілсін.</w:t>
      </w:r>
    </w:p>
    <w:bookmarkEnd w:id="80"/>
    <w:bookmarkStart w:name="z12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Арқалық қаласы Молодежный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81"/>
    <w:bookmarkStart w:name="z12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кірістер – 11869,3 мың теңге, оның ішінде: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1870,0 мың теңге;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193,3 мың теңге;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9806,0 мың теңге, оның ішінде субвенциялар көлемі – 9806,0 мың теңге;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11869,3 мың теңге;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27-тармақ жаңа редакцияда - Қостанай облысы Арқалық қаласы мәслихатының 15.07.2020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2020 жылға арналған Арқалық қаласы Молодежный ауылдық округінің бюджетінде қала бюджетінен берілетін субвенциялар көлемі 9806,0 мың теңге сомасында көзделгені ескерілсін.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29. Алынып тасталды - Қостанай облысы Арқалық қаласы мәслихатының 15.07.2020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Арқалық қаласы Родина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90"/>
    <w:bookmarkStart w:name="z14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кірістер – 22040,0 мың теңге, оның ішінде: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4316,0 мың теңге;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72,0 мың теңге;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17652,0 мың теңге, оның ішінде субвенциялар көлемі – 17652,0 мың теңге;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23810,3 мың теңге;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-1770,3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1770,3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1770,3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30-тармақ жаңа редакцияда - Қостанай облысы Арқалық қаласы мәслихатының 15.07.2020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2020 жылға арналған Арқалық қаласы Родина ауылдық округінің бюджетінде қала бюджетінен берілетін субвенциялар көлемі 17652,0 мың теңге сомасында көзделгені ескерілсін.</w:t>
      </w:r>
    </w:p>
    <w:bookmarkEnd w:id="97"/>
    <w:bookmarkStart w:name="z15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Осы шешім 2020 жылғы 1 қаңтардан бастап қолданысқа енгізіледі.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Турсынова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Арқалық қалалық маслихатының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5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Аңғар ауылының 2020 жылға арналған бюджетi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Арқалық қаласы мәслихатының 18.11.2020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5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Аңғар ауылының 2021 жылға арналған бюджетi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5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Аңғар ауылының 2022 жылға арналған бюджетi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6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Восточный ауылының 2020 жылға арналған бюджетi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Қостанай облысы Арқалық қаласы мәслихатының 18.11.2020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6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Восточный ауылының 2021 жылға арналған бюджетi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6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Восточный ауылының 2022 жылға арналған бюджетi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6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Екідің ауылының 2020 жылға арналған бюджетi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Қостанай облысы Арқалық қаласы мәслихатының 15.07.2020 </w:t>
      </w:r>
      <w:r>
        <w:rPr>
          <w:rFonts w:ascii="Times New Roman"/>
          <w:b w:val="false"/>
          <w:i w:val="false"/>
          <w:color w:val="ff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16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Екідің ауылының 2021 жылға арналған бюджетi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17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Екідің ауылының 2022 жылға арналған бюджетi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7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Жалғызтал ауылының 2020 жылға арналған бюджетi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Қостанай облысы Арқалық қаласы мәслихатының 18.11.2020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17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Жалғызтал ауылының 2021 жылға арналған бюджетi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17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Жалғызтал ауылының 2022 жылға арналған бюджетi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7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Жаңақала ауылының 2020 жылға арналған бюджетi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Қостанай облысы Арқалық қаласы мәслихатының 18.11.2020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18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Жаңақала ауылының 2021 жылға арналған бюджетi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18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Жаңақала ауылының 2022 жылға арналған бюджетi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8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Көктау ауылының 2020 жылға арналған бюджетi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Қостанай облысы Арқалық қаласы мәслихатының 18.11.2020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18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Көктау ауылының 2021 жылға арналған бюджетi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18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Көктау ауылының 2022 жылға арналған бюджетi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9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Үштөбе ауылының 2020 жылға арналған бюджетi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Қостанай облысы Арқалық қаласы мәслихатының 18.11.2020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192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Үштөбе ауылының 2021 жылға арналған бюджетi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19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Үштөбе ауылының 2022 жылға арналған бюджетi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19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Фурманов ауылының 2020 жылға арналған бюджетi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Қостанай облысы Арқалық қаласы мәслихатының 18.11.2020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19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Фурманов ауылының 2021 жылға арналған бюджетi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20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Фурманов ауылының 2022 жылға арналған бюджетi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0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Целинный ауылының 2020 жылға арналған бюджетi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Қостанай облысы Арқалық қаласы мәслихатының 18.11.2020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20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Целинный ауылының 2021 жылға арналған бюджетi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206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Целинный ауылының 2022 жылға арналған бюджетi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0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Ашутасты ауылдық округінің 2020 жылға арналған бюджетi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Қостанай облысы Арқалық қаласы мәслихатының 18.11.2020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211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Ашутасты ауылдық округінің 2021 жылға арналған бюджетi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21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Ашутасты ауылдық округінің 2022 жылға арналған бюджетi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21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Қайыңды ауылдық округінің 2020 жылға арналған бюджетi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Қостанай облысы Арқалық қаласы мәслихатының 18.11.2020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bookmarkStart w:name="z21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Қайыңды ауылдық округінің 2021 жылға арналған бюджетi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bookmarkStart w:name="z219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Қайыңды ауылдық округінің 2022 жылға арналған бюджетi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22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Молодежный ауылдық округінің 2020 жылға арналған бюджетi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Қостанай облысы Арқалық қаласы мәслихатының 18.11.2020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bookmarkStart w:name="z22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Молодежный ауылдық округінің 2021 жылға арналған бюджетi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bookmarkStart w:name="z225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Молодежный ауылдық округінің 2022 жылға арналған бюджетi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227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Родина ауылдық округінің 2020 жылға арналған бюджетi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Қостанай облысы Арқалық қаласы мәслихатының 18.11.2020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38-қосымша</w:t>
            </w:r>
          </w:p>
        </w:tc>
      </w:tr>
    </w:tbl>
    <w:bookmarkStart w:name="z229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Родина ауылдық округінің 2021 жылға арналған бюджетi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39-қосымша</w:t>
            </w:r>
          </w:p>
        </w:tc>
      </w:tr>
    </w:tbl>
    <w:bookmarkStart w:name="z231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Родина ауылдық округінің 2022 жылға арналған бюджетi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