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e9be" w14:textId="3cce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23 қазандағы № 522 шешімі. Қостанай облысының Әділет департаментінде 2020 жылғы 30 қазанда № 9525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70321312,2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35752246,0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157055,0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6253505,0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28158506,2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86865673,2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2219467,8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- 18763828,8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18763828,8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қаланың жергілікті атқарушы органының резерві 704,2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28158506,2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86865673,2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12495747,9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17488727,9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-18763828,8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18763828,8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17611686,1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77054850,7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33956280,7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28873621,7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7147847,4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-15546446,6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15546446,6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