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8cb8e2" w14:textId="68cb8e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Жер учаскесіне қауымдық сервитут белгілеу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Қостанай қаласы әкімдігінің 2020 жылғы 4 қыркүйектегі № 1308 қаулысы. Қостанай облысының Әділет департаментінде 2020 жылғы 7 қыркүйекте № 9436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2003 жылғы 20 маусымдағы Қазақстан Республикасы Жер кодексінің </w:t>
      </w:r>
      <w:r>
        <w:rPr>
          <w:rFonts w:ascii="Times New Roman"/>
          <w:b w:val="false"/>
          <w:i w:val="false"/>
          <w:color w:val="000000"/>
          <w:sz w:val="28"/>
        </w:rPr>
        <w:t>18-бабына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69-бабының </w:t>
      </w:r>
      <w:r>
        <w:rPr>
          <w:rFonts w:ascii="Times New Roman"/>
          <w:b w:val="false"/>
          <w:i w:val="false"/>
          <w:color w:val="000000"/>
          <w:sz w:val="28"/>
        </w:rPr>
        <w:t>4-тармағына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2001 жылғы 23 қаңтардағы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31-бабына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Қостанай қаласының әкімдігі ҚАУЛЫ ЕТЕДІ: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"Қостанай қаласы әкімдігінің тұрғын үй-коммуналдық шаруашылығы, жолаушылар көлігі және автомобиль жолдары бөлімі" мемлекеттік мекемесінің Қостанай қаласы әкімдігінің "Қостанай-Су" мемлекеттік коммуналдық кәсіпорнына "Қостанай қаласы Пушкин-Шипин көшелері шекараларындағы Набережная көшесінде өздігінен ағатын кәріз коллекторын қайта жаңарту" объектісі бойынша инженерлік желілерді жүргізу мен пайдалану мақсатында Қостанай қаласы Пушкин - Шипин көшелері шекараларындағы Набережная көшесі бойында орналасқан жалпы алаңы 1,4792 гектар жер учаскесіне қауымдық сервитут белгіленсін.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"Қостанай қаласы әкімдігінің жер қатынастары бөлімі" мемлекеттік мекемесі Қазақстан Республикасының заңнамасында белгіленген тәртіпте: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қаулының аумақтық әділет органында мемлекеттік тіркелуін;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қаулыны ресми жарияланғанынан кейін Қостанай қаласы әкімдігінің интернет-ресурсында орналастырылуын қамтамасыз етсін.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Қостанай қаласы әкімінің жетекшілік ететін орынбасарына жүктелсін.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алғашқы ресми жарияланған күнінен кейін күнтізбелік он күн өткен соң қолданысқа енгізіледі.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Әкім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Ахметов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