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341" w14:textId="c50c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16 сәуірдегі № 661 қаулысы. Қостанай облысының Әділет департаментінде 2020 жылғы 17 сәуірде № 9133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 Сералин – Мәуленов көшелері шекараларындағы Л. Беда көшесі бойымен су құбырын реконструкциялау" объектісі бойынша инженерлік желілерді жүргізу мен пайдалану мақсатында Сералин – Мәуленов көшелері шекараларындағы Л. Беда көшесі бойында жалпы алаңы орналасқан 0,9586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