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12949" w14:textId="1e129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2020 жылғы 22 қыркүйектегі № 328 "Карантинді белгілеу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2020 жылғы 29 қыркүйектегі № 336 қаулысы. Қостанай облысының Әділет департаментінде 2020 жылғы 30 қыркүйекте № 9473 болып тіркелді. Күші жойылды - Қостанай облысы әкімдігінің 2020 жылғы 24 желтоқсандағы № 475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әкімдігінің 24.12.2020 </w:t>
      </w:r>
      <w:r>
        <w:rPr>
          <w:rFonts w:ascii="Times New Roman"/>
          <w:b w:val="false"/>
          <w:i w:val="false"/>
          <w:color w:val="ff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2002 жылғы 10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2) тармақшасына, Қазақстан Республикасы Ауыл шаруашылығы министрінің 2015 жылғы 9 ақпандағы № 7-1/86 "Шектеу іс-шараларын және карантинді белгілеу немесе алып тастау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10414 болып тіркелген) бекітілген Шектеу іс-шараларын және карантинді белгілеу немесе алып тастау қағидаларының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Қостанай облысының бас мемлекеттік ветеринариялық-санитариялық инспекторының міндетін атқарушының 2020 жылғы 27 қыркүйектегі № 01-08/2147 ұсынысы негізінде Қостанай облысының әкімдігі 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әкімдігінің "Карантинді белгілеу туралы" 2020 жылғы 22 қыркүйектегі № 328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22 қыркүйекте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9466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әкімдігінің ветеринария басқармасы"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Қостанай облысы әкімдігінің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жетекшілік ететін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Жұқпалы құс тұмауы ауруының пайда болуына байланысты карантин белгіленген Қостанай облысының аумағында орналасқан елді мекендер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26"/>
        <w:gridCol w:w="2474"/>
        <w:gridCol w:w="6400"/>
      </w:tblGrid>
      <w:tr>
        <w:trPr>
          <w:trHeight w:val="30" w:hRule="atLeast"/>
        </w:trPr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</w:tr>
      <w:tr>
        <w:trPr>
          <w:trHeight w:val="30" w:hRule="atLeast"/>
        </w:trPr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ауданы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 Чураковка ауылдық округінің Приозерный ауылы</w:t>
            </w:r>
          </w:p>
        </w:tc>
      </w:tr>
      <w:tr>
        <w:trPr>
          <w:trHeight w:val="30" w:hRule="atLeast"/>
        </w:trPr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Родина ауылдық округінің Родина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Фурманов ауылы</w:t>
            </w:r>
          </w:p>
          <w:bookmarkEnd w:id="10"/>
        </w:tc>
      </w:tr>
      <w:tr>
        <w:trPr>
          <w:trHeight w:val="30" w:hRule="atLeast"/>
        </w:trPr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ауданы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 ауылдық округінің Михайлов ауылы</w:t>
            </w:r>
          </w:p>
        </w:tc>
      </w:tr>
      <w:tr>
        <w:trPr>
          <w:trHeight w:val="30" w:hRule="atLeast"/>
        </w:trPr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Меңдіқара ауданы 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Краснопреснен ауылдық округінің Красная Пресня ауылы</w:t>
            </w:r>
          </w:p>
        </w:tc>
      </w:tr>
      <w:tr>
        <w:trPr>
          <w:trHeight w:val="30" w:hRule="atLeast"/>
        </w:trPr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ауданы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Маяк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Тағыл ауылдық округінің Тағыл ауылы</w:t>
            </w:r>
          </w:p>
          <w:bookmarkEnd w:id="11"/>
        </w:tc>
      </w:tr>
      <w:tr>
        <w:trPr>
          <w:trHeight w:val="30" w:hRule="atLeast"/>
        </w:trPr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Ұзынкөл ауданы 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ауылдық округінің Сокол ауылы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