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5a5" w14:textId="3a89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22 қыркүйектегі № 328 "Карантинді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25 қыркүйектегі № 331 қаулысы. Қостанай облысының Әділет департаментінде 2020 жылғы 25 қыркүйекте № 9468 болып тіркелді. Күші жойылды - Қостанай облысы әкімдігінің 2020 жылғы 24 желтоқсандағы № 475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бас мемлекеттік ветеринариялық-санитариялық инспекторының міндетін атқарушының 2020 жылғы 25 қыркүйектегі № 01-08/2120 ұсынысы негізінде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"Карантинді белгілеу туралы" 2020 жылғы 22 қыркүйектегі № 328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9466 болып тіркелген)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4-жолмен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2709"/>
        <w:gridCol w:w="5839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ауылдық округінің Родина ауылы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 әкімдігінің ветеринария басқармасы" мемлекеттік мекемесі Қазақстан Республикасының заңнамасында белгіленген тәртіпте: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