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840a" w14:textId="ab684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жергілікті маңызы бар Тарих және мәдениет ескерткіштерінің мемлекеттік тізімін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2020 жылғы 31 наурыздағы № 125 қаулысы. Қостанай облысының Әділет департаментінде 2020 жылғы 13 сәуірде № 9107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"Тарихи-мәдени мұра объектілерін қорғау және пайдалану туралы" 2019 жылғы 26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облысының жергілікті маңызы бар Тарих және мәдениет ескерткіштерінің мемлекеттік </w:t>
      </w:r>
      <w:r>
        <w:rPr>
          <w:rFonts w:ascii="Times New Roman"/>
          <w:b w:val="false"/>
          <w:i w:val="false"/>
          <w:color w:val="000000"/>
          <w:sz w:val="28"/>
        </w:rPr>
        <w:t>тізімі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әкімдігінің "Қостанай облысының жергілікті маңызы бар Тарих және мәдениет ескерткіштерінің мемлекеттік тізімін бекіту туралы" 2019 жылғы 1 тамыздағы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(2019 жылғы 10 тамызда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8614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"Қостанай облысы әкімдігінің мәдениет басқармасы"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Қостанай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жергілікті маңызы бар Тарих және мәдениет ескерткіштерінің мемлекеттік тізімі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Мемлекеттік тізімге өзгерістер енгізілді - Қостанай облысы әкімдігінің 11.10.2022 </w:t>
      </w:r>
      <w:r>
        <w:rPr>
          <w:rFonts w:ascii="Times New Roman"/>
          <w:b w:val="false"/>
          <w:i w:val="false"/>
          <w:color w:val="ff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04.05.2024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26.08.2025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30.12.2025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атауы, мерзімделуі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тұрған жері мен координаттары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әулие кесенесі, 1995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ауылынан солтүстік-шығысқа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Шипиннің бейіті, 1963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Қазық ауылынан оңтүстік-шығысқа қарай 1,5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Алтынсариннің бюсті, 1994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1 "мұртты"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Обаған ауылынан оңтүстік-шығысқа қарай 50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40′ 24,41″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37′ 43,39″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1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Обаған ауылынан солтүстік-шығысқа қарай 43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53˚ 17′ 12,49″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51′ 27,17″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1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Обаған ауылынан солтүстік-шығысқа қарай 50 шақырым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53˚ 17′ 44,00″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58′ 12,93″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3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Обаған ауылынан солтүстік-шығысқа қарай 50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53˚ 16′ 29,69″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59′ 08,74″ 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Имановтың бейітіндегі ескерткіш, 1960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 Отан соғысы жылдарында қаза тапқан батырларға" құлпытас, 1970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 жылғы көтеріліске қатысқандардың бауырластар зираты, 1973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Сатыбалды ишанның кесенесі, XIX ғасырдың соңы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Ағайдар І тұрағы, неолит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Ақайдар ауылының солтүстік-батыс шетінде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14′ 45,06″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16′ 36,75″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Ағайдар ІІ тұрағы, энеолит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Ақайдар ауылының солтүстік-батыс шетінде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14′ 46,53″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16′ 44,50″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Ағайдар ІІІ тұрағы, мезолит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Ақайдар ауылының солтүстік шетінде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14′ 55,64″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17′ 15,99″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Ағайдар IV тұрағы, энеолит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Ақайдар ауылының солтүстік-шығыс шетінде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14′ 58,28″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17′ 39,96″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Ағайдар V тұрағы, энеолит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Ақайдар ауылынан солтүстік-шығысқа қарай 1,5 шақырым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15′ 27,96″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17′ 40,33″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Ағайдар VІ тұрағы, неолит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Ақайдар ауылынан солтүстік-шығысқа қарай 1,5 шақырым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15′ 26,55″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17′ 36,17″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Ағайдар VІІ тұрағы, неолит дәуірі – энеолит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Ақайдар ауылынан солтүстік-шығысқа қарай 1,5 шақырым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15′ 23,58″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17′ 23,39″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Ағайдар VІІІ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Ақайдар ауылынан солтүстік-шығысқа қарай 1,5 шақырым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15′ 15,19″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17′ 34,08″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Әзербай желісі геоглифі,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ауылынан оңтүстік-шығысқа қарай 38 шақырым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47′ 39,84″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32′ 14,00″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І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ауылынан шығысқа қарай 9 шақырым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08′ 08,28″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34′ 23,77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ІІ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ауылынан шығысқа қарай 11 шақырым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08′ 23,09″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35′ 52,74″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ІІІ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ауылынан шығысқа қарай 12 шақырым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08′ 16,80″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36′ 40,37″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ІV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ауылынан шығысқа қарай 12 шақырым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08′ 08,93″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36′ 48,61″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V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ауылынан шығысқа қарай 12 шақырым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08′ 04,29″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36′ 57,01″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VІ қорымы, ғұн-сармат дәуірі (II – 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ауылынан солтүстікке қарай 3 шақырым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11′ 03,77″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27′ 11,96″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VІІ қорымы, ғұн-сармат дәуірі (II – 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ауылынан солтүстікке қарай 4 шақырым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11′ 35,94″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27′ 00,33″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Ақкісі VІІІ жеке қорғаны, ерте темір дәуірі – орта ғасыр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ауылынан солтүстікке қарай 5 шақырым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12′ 04,88″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28′ 22,06″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желісі геоглифі,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солтүстік-шығысқа қарай 5,5 шақырым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08′ 35,06″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20′ 45, 13″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сақинасы геоглифі,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солтүстік-шығысқа қарай 5,5 шақырым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08′ 35,06″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20′ 45, 13″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І қорғанды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оңтүстік-батысқа қарай 31 шақырым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56′ 38,63″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56′ 50,32″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Алакөл желілері геоглифі, 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оңтүстік-батысқа қарай 31 шақырым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56′ 40,63″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56′ 51,51″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сақинасы геоглифі,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оңтүстік-батысқа қарай 28 шақырым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57′ 18,17″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01′ 36,78″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Аласор желісі геоглифі,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ауылынан оңтүстікке қарай 49 шақырым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39′ 45,28″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12′ 56,89″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Алау І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ауылынан оңтүстік-батысқа қарай 14 шақырым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25′ 29,45″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47′ 07,84″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Алау ІІ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ауылынан оңтүстік-батысқа қарай 14 шақырым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24′ 56,78″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47′ 47,43″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Алау ІІІ қорымы, ғұн-сармат дәуірі (II – 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ауылынан батысқа қарай 13 шақырым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25′ 43,39″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47′ 47,01″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Алау IV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ауылынан батысқа қарай 11 шақырым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26′ 12,89″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49′ 08,91″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Алау V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ауылынан батысқа қарай 10 шақырым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26′ 06,12″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50′ 23,14″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Алау VІ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ауылынан батысқа қарай 8 шақырым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27′ 08,12″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51′ 27,01″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Алау VІІ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ауылынан батысқа қарай 7 шақырым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27′ 25,34″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52′ 39,30″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Алау VІІІ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ауылынан батысқа қарай 5 шақырым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27′ 19,33″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54′ 01,40″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 желілері геоглифі, 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ауылынан оңтүстік-шығысқа қарай 22,5 шақырым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22′ 25,45″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13′ 50,07″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Астолғым І тұрағы,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ауылынан батысқа қарай 3 шақырым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17′ 24,73″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20′ 14,26″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Астолғым ІІ тұрағы, мезолит дәуірі –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ауылынан батысқа қарай 4 шақырым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17′ 43,81″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19′ 12,37″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 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 ауылынан солтүстiк-батысқа қарай 4 шақырым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44,63″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56′ 19,74″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 II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 ауылынан солтүстiк-батысқа қарай 4 шақырым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40,24″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56′ 10,96″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 III тұрағы, неолит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 ауылынан солтүстiк-батысқа қарай 5 шақырым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26,15″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55′ 29,37″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 IV тұрағы,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 ауылынан солтүстiк-батысқа қарай 4 шақырым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47,43″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56′ 27,26″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 V тұрағы, қола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 ауылынан солтүстiк-батысқа қарай 4 шақырым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53,02″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56′ 39,36″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 VI тұрағы,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 ауылынан солтүстiк-батысқа қарай 4 шақырым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58,41″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56′ 11,92″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 VII тұрағы, қола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 ауылынан солтүстiк-батысқа қарай 1 шақырым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14,74″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58′ 43,90″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Жалаулы жеке қорғаны, ерте темір дәуірі – орта ғасыр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оңтүстікке қарай 94 шақырым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21′ 17,41″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27′ 06,37″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Жалдама І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Жалдама ауылының шығыс шетінде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26′ 57,80″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40′ 08,43″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Жалдама кресті геоглифі,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ауылынан оңтүстік-батысқа қарай 8 шақырым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17′ 45,86″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32′ 46,47″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Жалдама желісі геоглифі,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ауылынан оңтүстік-батысқа қарай 8,7 шақырым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19′ 48,17″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29′ 25,67″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Жалдама сақинасы геоглифі, 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ауылынан оңтүстік-батысқа қарай 8,7 шақырым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19′ 48,17″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29′ 25,67″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Жаңатұрмыс І қорғандар тобы, ерте темір дәуірі – орта ғасыр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ауылының солтүстік шетінде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10′ 12,96″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08′ 13,98″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Жаңатұрмыс ІІ қорғандар тобы, ерте темір дәуірі – орта ғасыр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ауылынан батысқа қарай 2 шақырым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09′ 43,36″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06′ 31,04″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III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ауылынан батысқа қарай 4 шақырым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09′ 22,67″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05′ 01,16″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ІV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ауылынан батысқа қарай 6 шақырым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09′ 02,14″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03′ 50,93″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Жарсор І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ауылынан оңтүстікке қарай 21 шақырым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54′ 57,19″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18′ 13,11″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Жермола І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Амантоғай ауылынан батысқа қарай 2 шақырым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25′ 43,39″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36′ 28,15″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Жолоба желісі геоглифі,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ауылынан оңтүстікке қарай 54 шақырым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38′ 33,22″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33′ 11,64″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І "мұртты"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 Сыздықов ауылынан солтүстік-шығысқа қарай 2 шақырым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16′ 00,17″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25′ 46,88″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ІІ жеке қорғаны 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 Сыздықов ауылынан солтүстік-шығысқа қарай 2 шақырым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15′ 51,49″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25′ 58,46″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Қарабидайық желісі геоглифі,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оңтүстік-шығысқа қарай 42 шақырым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49˚53′ 37,96″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33′ 03,32″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Қарақұдық І қорғандар тобы, ерте темір дәуірі – орта ғасыр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ауылынан солтүстік-шығысқа қарай 2 шақырым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24′ 45,23″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34′ 16,81″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Қарақұдық ІІ қорғандар тобы, ерте темір дәуірі – орта ғасыр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ауылынан солтүстік-шығысқа қарай 1 шақырым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24′ 26,18″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33′ 36,56″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ІІІ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ауылынан батысқа қарай 1 шақырым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23′ 52,27″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31′ 47,94″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ІV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ауылынан солтүстік-шығысқа қарай 2 шақырым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24′ 49,30″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34′ 03,76″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V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ауылының батыс шетінде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24′ 04,69″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32′ 31,71″ E.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VІ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ауылынан солтүстік-батысқа қарай 3 шақырым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25′ 01,12″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31′ 00,17″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VІІ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ауылынан солтүстік-батысқа қарай 3 шақырым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25′ 12,11″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30′ 48,39″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 Сыздықов ауылынан оңтүстікке қарай 4 шақырым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13′ 04,64″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25′ 50,02″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желісі геоглифі,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 Сыздықов ауылынан солтүстік-батысқа қарай 4 шақырым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13′ 00,71″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23′ 48,85″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Қара-Торғай кресті геоглифі,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шығысқа қарай 40 шақырым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10′ 06,23″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44′ 56,90″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Қарашатөбе І қорғандар тобы, ерте темір дәуірі – орта ғасыр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Қарашатөбе ауылынан шығысқа қарай 2,5 шақырым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08′ 52,69″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20′ 20,83″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Қарашатөбе ІІ қорымы, ғұн-сармат дәуірі (II – 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Қарашатөбе ауылынан шығысқа қарай 2 шақырым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08′ 59,74″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20′ 00,00″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Қарашатөбе ІІІ қорымы, ғұн-сармат дәуірі (II – 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Қарашатөбе ауылынан шығысқа қарай 2 шақырым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09′ 11,20″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20′ 15,27″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Қарынсалды 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Қарынсалды ауылынан батысқа қарай 7 шақырым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45′ 48,21″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56′ 32,87″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Қарынсалды 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Қарынсалды ауылынан батысқа қарай 7 шақырым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45′ 27,05″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56′ 32,87″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Қарынсалды III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Қарынсалды ауылынан батысқа қарай 7 шақырым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45′ 18,07″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57′ 01,72″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Қарынсалды IV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Қарынсалды ауылынан батысқа қарай 7 шақырым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45′ 35,88″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56′ 40,13″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Қарынсалды V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Горняк ауылынан оңтүстікке қарай 6 шақырым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39′ 42,15″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50′ 16,67″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Қарынсалды VI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ауылынан солтүстік-батысқа қарай 16 шақырым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31′ 49,32″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46′ 14,69″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Қарынсалды VII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Қарынсалды өзенінің оң жағалауында, қазіргі өзен суы кемерінен 14 м биіктікте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28′ 33,76″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42′ 27,15″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Қарынсалды VIII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Қарынсалды өзенінің оң жағалауынан 1 шақырым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28′ 27,03″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41′ 25,20″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Қарынсалды ІХ қорғандар тобы, ерте темір дәуірі – орта ғасыр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Горняк ауылынан оңтүстік-батысқа қарай 20 шақырым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33′ 05,35″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44′ 18,16″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Қарынсалды Х қорғандар тобы, ерте темір дәуірі – орта ғасыр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Горняк ауылынан оңтүстікке қарай 15 шақырым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34′ 54,87″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46′ 49,51″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Қарынсалды ХІ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Горняк ауылынан оңтүстік-батысқа қарай 10 шақырым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37′ 55,91″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47′ 09,90″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Қарынсалды ХІІ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Горняк ауылынан оңтүстік-батысқа қарай 5 шақырым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40′ 24,34″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49′ 06,54″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Қарынсалды ХІІІ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Қарынсалды ауылынан батысқа қарай 1 шақырым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46′ 11,45″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01′ 02,27″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Қарынсалды ХІV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Қарынсалды ауылынан оңтүстік-батысқа қарай 1,5 шақырым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45′ 16,74″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01′ 06,72″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Қарынсалды ХV қорғандар тобы, ерте темір дәуірі – орта ғасыр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Қарынсалды ауылынан оңтүстік-батысқа қарай 3 шақырым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44′ 31,58″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00′ 48,74″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Қарынсалды ХVІ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Горняк ауылынан оңтүстікке қарай 8 шақырым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38′ 26,68″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53′ 14,42″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"мұртты"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ауылынан оңтүстікке қарай 68 шақырым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29′ 37,18″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23′ 19,13″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ауылынан солтүстік-шығысқа қарай 4 шақырым,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10′ 25,73″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30′ 08,50″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желісі геоглифі,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ауылынан солтүстік-шығысқа қарай 5 шақырым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10′ 43,65″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31′ 11,41″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Қосжан желілері геоглифі,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Қосжан ауылынан шығысқа қарай 1,3 шақырым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56,66″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13′ 09,78″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Күлік 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ауылынан оңтүстiк-шығысқа қарай 19 шақырым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05′ 06,58″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41′ 41,39″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Күлік 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ауылынан оңтүстiк-шығысқа қарай 19 шақырым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53,58″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41′ 25,47″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Күлік III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ауылынан оңтүстiк-шығысқа қарай 19 шақырым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33,90″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41′ 00,12″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Күлік IV "мұртты"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ауылынан оңтүстiк-шығысқа қарай 19 шақырым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19,17″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40′ 44,30″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Күлік V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ауылынан оңтүстiк-шығысқа қарай 20 шақырым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13,87″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41′ 11,42″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Күлік VI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ауылынан оңтүстiк-шығысқа қарай 20 шақырым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17,81″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41′ 16,84″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Күлік VII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ауылынан оңтүстiк-шығысқа қарай 20 шақырым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13,52″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41′ 20,20″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Күлік VIII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ауылынан оңтүстiк-шығысқа қарай 22 шақырым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04,23″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43′ 23,52″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Күлік IX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ауылынан оңтүстiк-шығысқа қарай 22 шақырым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06,37″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43′ 39,88″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Күлік X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ауылынан оңтүстiк-шығысқа қарай 22 шақырым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16,11″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43′ 57,55″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Күлік XI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ауылынан оңтүстiк-шығысқа қарай 25 шақырым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03′ 35,82″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45′ 51,44″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Күлік XII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ауылынан оңтүстiк-шығысқа қарай 25 шақырым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03′ 10,36″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45′ 51,44″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Күлік XIII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ауылынан оңтүстiк-шығысқа қарай 25 шақырым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03′ 04,15″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45′ 27,67″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Күлік XIV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ауылынан оңтүстiк-шығысқа қарай 25 шақырым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02′ 57,00″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45′ 21,14″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Күлік XV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ауылынан оңтүстiк-шығысқа қарай 23 шақырым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02′ 52,04″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44′ 57,31″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Күлік XVI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ауылынан оңтүстiк-шығысқа қарай 24 шақырым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02′ 45,67″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43′ 49,49″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Күлік XXI "мұртты" қорғаны, 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ауылынан оңтүстік-шығысқа қарай 23 шақырым,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03′ 40,66″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44′ 16,43″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Күлік XXII жеке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ауылынан оңтүстік-шығысқа қарай 23 шақырым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01,59″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44′ 32,21″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Күлік XXIII жеке қорғаны, 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ауылынан оңтүстік-шығысқа қарай 23 шақырым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06,49″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44′ 29,34″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Күлік XXIV "мұртты" қорғаны, 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ауылынан оңтүстік-шығысқа қарай 23 шақырым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06,72″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44′ 11,26″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Күлік XXV жеке қорғаны, 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ауылынан оңтүстік-шығысқа қарай 22 шақырым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03′ 58,92″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43′ 25,22″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Күлік XXVI жеке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ауылынан оңтүстік-шығысқа қарай 24 шақырым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16,80″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45′ 58,42″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Күлік XXVII жеке қорғаны, 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ауылынан оңтүстік-шығысқа қарай 25 шақырым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02′ 58,86″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45′ 01,77″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Күлік XXVIII жеке қорғаны, 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ауылынан оңтүстік-шығысқа қарай 24 шақырым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02′ 46,87″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44′ 42,65″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Күлік XXIX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ауылынан оңтүстік-шығысқа қарай 24 шақырым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03′ 41,33″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44′ 43,26″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Құмкешу I тұрағы,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Құмкешу ауылының оңтүстiк-батыс шетiнде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06′ 55,55″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47′ 08,42″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Құмкешу II тұрағы,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Құмкешу ауылынан шығысқа қарай 3 шақырым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45,42″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49′ 56,06″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Құмкешу III тұрағы, энеолит дәуірі –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Құмкешу ауылынан солтүстік-шығысқа қарай 3 шақырым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46,58″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49′ 16,77″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Құмкешу IV қорымы, энеолит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Құмкешу ауылынан оңтүстік-батысқа қарай 0,7 шақырым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03,12″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46′ 36,58″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мешіт 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Есенбаев ауылынан солтүстік-шығысқа қарай 2 шақырым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20′ 48,34″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25′ 57,61″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мешіт 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Есенбаев ауылынан солтүстік-батысқа қарай 0,8 шақырым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20′ 05,23″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24′ 31,64″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мешіт III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Есенбаев ауылынан солтүстікке қарай 2 шақырым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20′ 56,93″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24′ 55,03″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мешіт IV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Есенбаев ауылынан солтүстік-батысқа қарай 0,8 шақырым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20′ 01,34″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24′ 25,91″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мешіт V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Есенбаев ауылынан солтүстік-батысқа қарай 3 шақырым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20′ 48,68″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22′ 56,40″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Қызылбай I жеке қорғаны, ерте темір дәуірі – орта ғасыр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ауылынан солтүстікке қарай 9 шақырым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22′ 46,73″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20′ 56,34″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Қызылбай II қорымы, ғұн-сармат дәуірі (II – 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ауылынан солтүстік-батысқа қарай 7 шақырым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20′ 46,73″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20′ 56,34″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Қызылбай III қорымы, ғұн-сармат дәуірі (II – 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ауылынан солтүстік-батысқа қарай 6 шақырым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20′ 26,69″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21′ 13,98″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Қызылбай IV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ауылынан солтүстік-батысқа қарай 6 шақырым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20′ 22,98″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22′ 01,00″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Қызылбай V қорымы, ғұн-сармат дәуірі (II – 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ауылынан солтүстік-батысқа қарай 6 шақырым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20′ 15,68″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21′ 46,86″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 желісі геоглифі,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ауылынан оңтүстік-батысқа қарай 6 шақырым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24′ 34,99″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56′ 45,72″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 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ауылынан оңтүстік-батысқа қарай 6 шақырым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19′ 30,61″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32′ 15,66″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 II "мұртты"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ауылынан оңтүстік-батысқа қарай 6 шақырым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20′ 04,40″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31′ 48,76″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 III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ауылынан оңтүстік-батысқа қарай 9 шақырым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19′ 32,06″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29′ 46,42″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 IV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 Сыздықов ауылынан солтүстік-шығысқа қарай 5 шақырым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15′ 52,61″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29′ 10,56″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 V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 Сыздықов ауылынан оңтүстік-шығысқа қарай 6 шақырым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13′ 23,91″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29′ 35,56″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 VI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 Сыздықов ауылынан оңтүстік-шығысқа қарай 5 шақырым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13′ 16,02″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27′ 41,23″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 желісі геоглифі,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ауылынан оңтүстік-батысқа қарай 9 шақырым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18′ 41,81″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30′ 03,63″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Махат 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Есенбаев ауылынан солтүстік-шығысқа қарай 6 шақырым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22′ 12,00″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27′ 41,71″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Махат II жеке қорғаны, ерте темір дәуірі – орта ғасыр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Есенбаев ауылынан солтүстік-шығысқа қарай 5 шақырым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22′ 14,80″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24′ 55,03″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Махат кресті геоглифі,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Амантоғай ауылынан оңтүстік-батысқа қарай 15 шақырым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22′ 31,75″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27′ 44,42″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 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ауылынан оңтүстік-шығысқа қарай 41 шақырым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52′ 45,82″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46′ 32,57″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Обалыкөшімбек қорғандар тобы, ерте темір дәуірі – орта ғасыр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ауылынан оңтүстікке қарай 32 шақырым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49˚49′ 11,26″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21′ 12,02″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 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оңтүстiкке қарай 104 шақырым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15′ 03,54″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16′ 44,72″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 II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оңтүстiкке қарай 104 шақырым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15′ 16,81″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18′ 27,96″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 III тұрағы, неолит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оңтүстiкке қарай 103 шақырым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15′ 30,19″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17′ 59,35″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 IV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оңтүстiкке қарай 104 шақырым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15′ 19,27″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18′ 44,53″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 V тұрағы, неолит дәуірі –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оңтүстiкке қарай 104 шақырым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15′ 21,40″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18′ 55,98″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 VI тұрағы, неолит дәуірі –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оңтүстiкке қарай 104 шақырым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15′ 16,94″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18′ 54,30″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 VII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оңтүстiкке қарай 102 шақырым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16′ 03,65″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13′ 34,74″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 VIII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оңтүстiкке қарай 102 шақырым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16′ 21,77″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13′ 26,90″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 IX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оңтүстiкке қарай 102 шақырым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16′ 07,30″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13′ 31,11″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Үштоғай ауылынан оңтүстік-батысқа қарай 4,5 шақырым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48′ 05,35″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07′ 33,52″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Сандықтау желісі геоглифі, 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Үштоғай ауылынан оңтүстік-батысқа қарай 3 шақырым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48′ 32,95″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09′ 02,43″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Сарысай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 Сыздыков ауылынан солтүстік-шығысқа қарай 4 шақырым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17′ 07,34″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26′ 30,19″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 сақинасы геоглифі,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Құмкешу ауылынан солтүстік-батысқа қарай 13,3 шақырым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10′ 59,38″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37′ 52,41″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Танжар 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Қоғалыкөл ауылынан солтүстік-шығысқа қарай 5 шақырым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13′ 18,34″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21′ 12,08″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Танжар II жеке қорғаны, ерте темір дәуірі – орта ғасыр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 Сыздыков ауылынан оңтүстік-батысқа қарай 3 шақырым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14′ 18,21″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22′ 56,22″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Тастемір 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ауылынан солтүстік-шығысқа қарай 10 шақырым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13′ 24,47″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33′ 14,09″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Тастемір 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ауылынан солтүстік-шығысқа қарай 12 шақырым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14′ 11,95″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35′ 14,36″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Тастемір III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ауылынан солтүстік-шығысқа қарай 9 шақырым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12′ 13,61″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33′ 13,91″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Тастемір IV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ауылынан солтүстік-шығысқа қарай 9 шақырым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11′ 56,37″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33′ 46,98″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Тастемір V жеке қорғаны, ерте темір дәуірі – орта ғасыр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ауылынан солтүстік-шығысқа қарай 10 шақырым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12′ 09,06″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34′ 11,61″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Тастемір VI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ауылынан солтүстік-шығысқа қарай 10 шақырым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11′ 59,36″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34′ 33,79″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Тастемір VII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ауылынан солтүстік-шығысқа қарай 8 шақырым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10′ 48,35″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33′ 12,64″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Тастемір VIII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ауылынан шығысқа қарай 7 шақырым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10′ 30,19″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32′ 32,55″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Тастемір IX жеке қорғаны, ерте темір дәуірі – орта ғасыр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ауылынан шығысқа қарай 6 шақырым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10′ 16,50″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31′ 46,02″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Тастемір X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ауылынан шығысқа қарай 6 шақырым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09′ 48,28″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31′ 47,79″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Тастемір желісі геоглифі,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 Сыздыков ауылынан шығысқа қарай 12,5 шақырым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14′ 10,64″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35′ 31,79″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ауылынан оңтүстік-шығысқа қарай 6 шақырым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24′ 58,81″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01′ 36,56″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II қорымы,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ауылынан оңтүстік-шығысқа қарай 16 шақырым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22′ 09,66″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08′ 29,47″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III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ауылынан оңтүстік-шығысқа қарай 11,5 шақырым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24′ 30,20″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07′ 06,93″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желісі геоглифі,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ауылының батыс шетінде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27′ 50,25″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57′ 40,66″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Тоқанай I археологиялық кешені, неолит дәуірі –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Айтбай ауылының шығыс шетінде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54,35″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40′ 24,90″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Тоқанай II тұрағы, неолит дәуірі –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Айтбай ауылынан батысқа қарай 5 шақырым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52,64″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35′ 30,47″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Тоқанай III тұрағы, энеолит дәуірі –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Айтбай ауылынан солтүстiк-шығысқа қарай 2 шақырым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05′ 28,57″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41′ 32,28″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Тоқанай IV тұрағы,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Айтбай ауылынан солтүстiк-шығысқа қарай 3 шақырым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05′ 31,63″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41′ 45,14″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Тоқанай V тұрағы, неолит дәуірі –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Айтбай ауылынан солтүстiк-шығысқа қарай 5 шақырым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06′ 26,27″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43′ 35,25″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Тоқанай VI тұрағы, неолит дәуірі –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Айтбай ауылынан батысқа қарай 4 шақырым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05′ 06,09″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36′ 32,23″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Тоқанай VII тұрағы,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Айтбай ауылынан батысқа қарай 3 шақырым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05′ 19,73″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37′ 18,70″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Тоқанай VIII тұрағы, неолит дәуірі –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Құмкешу ауылынан батысқа қарай 3 шақырым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06′ 46,00″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44′ 56,04″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Тоқанай IХ тұрағы,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Құмкешу ауылынан батысқа қарай 2,5 шақырым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06′ 49,09″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45′ 09,74″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Тоқанай Х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Құмкешу ауылынан батысқа қарай 2 шақырым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06′ 58,85″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45′ 48,85″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Тоқанай ХI тұрағы,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Айтбай ауылының солтүстік-батыс шетінде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05′ 07,20″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39′ 41,95″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Топалаң 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ауылынан оңтүстік-шығысқа қарай 9 шақырым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16′ 54,86″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41′ 02,39″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Топалаң 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ауылынан оңтүстік-шығысқа қарай 10 шақырым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17′ 40,32″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42′ 38,68″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Топалаң III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ауылынан оңтүстікке қарай 9 шақырым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16′ 17,02″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38′ 24,85″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Топалаң IV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ауылынан оңтүстік-шығысқа қарай 8 шақырым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17′ 58,42″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40′ 39,79″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сақинасы геоглифі,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ауылынан оңтүстік-шығысқа қарай 16 шақырым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22′ 05,93″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09′ 00,30″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Төртқатон 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оңтүстiкке қарай 105 шақырым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14′ 47,21″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20′ 01,19″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Төртқатон II қорғандар тобы, ерте темір дәуірі – орта ғасыр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оңтүстікке қарай 104 шақырым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15′ 31,26″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19′ 55,83″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Үдербай желісі геоглифі,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оңтүстік-шығысқа қарай 100 шақырым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20′ 55,74″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43′ 48,00″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Үйрек желісі геоглифі,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ауылынан оңтүстік-шығысқа қарай 36,5 шақырым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49˚49′ 14,77″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34′ 17,91″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I археологиялық кешені, ғұн-сармат дәуірі (II – 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Ағаштыкөл ауылының оңтүстік-шығыс шетінде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06′ 09,98″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21′ 40,83″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ауылынан оңтүстікке қарай 2 шақырым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05′ 14,08″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19′ 10,59″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Үрпек III жеке қорғаны, ерте темір дәуірі – орта ғасыр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ауылынан батысқа қарай 2 шақырым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05′ 57,04″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17′ 14,92″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IV қорымы, ғұн-сармат дәуірі (II – 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ауылынан батысқа қарай 2 шақырым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05′ 51,16″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17′ 07,88″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V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ауылынан батысқа қарай 2 шақырым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05′ 45,97″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16′ 59,13″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VI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ауылынан батысқа қарай 3 шақырым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05′ 39,90″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16′ 41,06″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VII қорымы, ғұн-сармат дәуірі (II – 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ауылынан батысқа қарай 4 шақырым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05′ 37,39″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15′ 17,80″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Үштоғай желісі геоглифі, 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Үштоғай ауылынан шығысқа қарай 10 шақырым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49′ 46,31″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19′ 40,27″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Үштоғай төрттағаны геоглифі,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Үштоғай ауылынан шығысқа қарай 10 шақырым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49′ 46,31″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19′ 40,27″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Шақпақ I жеке қорғаны, ерте темір дәуірі – орта ғасыр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ауылынан солтүстік-шығысқа қарай 4 шақырым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22′ 26,30″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39′ 10,01″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Шақпақ II жеке қорғаны, ерте темір дәуірі – орта ғасыр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Амантоғай ауылынан оңтүстік-шығысқа қарай 5,5 шақырым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24′ 45,63″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42′ 27,73″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Шақпақ III жеке қорғаны, ерте темір дәуірі – орта ғасыр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Амантоғай ауылынан шығысқа қарай 7 шақырым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25′ 29,01″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44′ 12,70″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IV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ауылынан оңтүстікке қарай 2 шақырым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20′ 18,92″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36′ 56,86″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V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ауылынан оңтүстік- батысқа қарай 4 шақырым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19′ 37,45″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34′ 01,82″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ауылынан солтүстік- батысқа қарай 13 шақырым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21′ 10,65″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54′ 46,20″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ауылынан солтүстік- батысқа қарай 13 шақырым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20′ 54,89″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55′ 59,27″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желісі геоглифі,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ауылынан солтүстік-шығысқа қарай 16 шақырым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15′ 56,93″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47′ 22,04″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Оңтүстік-Торғай сақина геоглифі,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оңтүстікке қарай 136 шақырым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02′ 57,76″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53′ 19,37″ 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Сұлтан Баймағамбетовтің бюсті, 1973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I қонысы, кейінгі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ауылынан батысқа қарай 11 шақырым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13′ 28,24″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00′ 36,05″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Бәкінсай қорымы неолит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оңтүстік-шығысқа қарай 8,5 шақырым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11′ 17,00″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31′ 47,78″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Белқарағай I қонысы, неолит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Тұрғымбаев ауылынан оңтүстік-батысқа қарай 12 шақырым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51′ 37,43″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55′ 59,15″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Белқарағай II орналасқан жері,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Тұрғымбаев ауылынан оңтүстік-батысқа қарай 12 шақырым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51′ 27,26″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55′ 55,12″ EБ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Белқарағай III тұрағы,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Тұрғымбаев ауылынан оңтүстік-батысқа қарай 12 шақырым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51′ 32,63″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55′ 27,74″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Белқарағай IV тұрағы, энеолит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Тұрғымбаев ауылынан оңтүстік-батысқа қарай 12 шақырым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51′ 49,83″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55′ 54,19″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қорымы, неолит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оңтүстік-шығысқа қарай 8,8 шақырым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10′ 49,64″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32′ 21,20″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қонысы, неолит дәуірі –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оңтүстiк-шығысқа қарай 8,8 шақырым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10′ 46,05″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32′ 06,19″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Бұрықтал I тұрағы, неолит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оңтүстiк-шығысқа қарай 9 шақырым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10′ 37,26″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32′ 21,51″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Бұрықтал II жеке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оңтүстiк-шығысқа қарай 8,5 шақырым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10′ 31,56″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31′ 50,09″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Бұрықтал III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оңтүстік-шығысқа қарай 9,5 шақырым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10′ 14,82″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32′ 31,63″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Бұрықтал IV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оңтүстік-шығысқа қарай 9,5 шақырым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10′ 24,54″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32′ 45,84″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Бұрықтал V "мұртты"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оңтүстік-шығысқа қарай 10,5 шақырым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10′ 42,30″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33′ 17,14″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 I тұрағы, неолит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 ауылынан оңтүстікке қарай 3 шақырым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18′ 33,68″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32′ 51,89″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 II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 ауылынан оңтүстiкке қарай 3 шақырым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18′ 37,42″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32′ 57,74″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 III тұрағы, неолит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 ауылынан оңтүстiк-батысқа қарай 4 шақырым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18′ 08,13″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31′ 41,78″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 IV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 ауылынан оңтүстiк-батысқа қарай 3 шақырым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18′ 31,68″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32′ 01,08″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 V тұрағы, мезолит дәуірі –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 ауылынан оңтүстікке қарай 3 шақырым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18′ 27,96″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32′ 34,33″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 VI тұрағы, мезолит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 ауылынан оңтүстiкке қарай 2,3 шақырым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18′ 53,37″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32′ 42,69″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 VII тұрағы, неолит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 ауылынан оңтүстiк-батысқа қарай 4 шақырым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18′ 08,70″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31′ 54,91″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 VIII тұрағы, неолит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 ауылынан оңтүстiкке қарай 2 шақырым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19′ 02,11″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33′ 00,24″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 IX тұрағы, неолит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 ауылынан оңтүстікке қарай 3 шақырым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18′ 28,64″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32′ 54,52″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 X тұрағы,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 ауылынан оңтүстiк-батысқа қарай 4 шақырым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18′ 07,68″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31′ 49,39″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 XI тұрағы,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 ауылынан оңтүстік-батысқа қарай 4 шақырым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18′ 07,68″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31′ 49,39″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 XII тұрағы,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 ауылынан оңтүстiкке қарай 2 шақырым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18′ 55,63″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33′ 20,39″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 XIII тұрағы,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 ауылынан оңтүстікке қарай 3 шақырым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18′ 24,46″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32′ 53,10″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 XIV тұрағы,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 ауылынан оңтүстiкке қарай 3 шақырым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18′ 36,80″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32′ 48,68″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 XV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 ауылынан оңтүстiк-батысқа қарай 4 шақырым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18′ 16,14″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31′ 21,86″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 I "мұртты"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Юльев ауылынан оңтүстік-шығысқа қарай 11,5 шақырым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05′ 43,89″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26′ 41,96″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 II "мұртты"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Юльев ауылынан оңтүстік-шығысқа қарай 13,5 шақырым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03′ 34,24″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27′ 26,01″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I "мұртты"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ауылынан солтүстік-шығысқа қарай 2 шақырым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00′ 32,87″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40′ 35,52″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ауылынан солтүстiк-шығысқа қарай 6 шақырым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02′ 39,51″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42′ 29,18″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III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ауылынан шығысқа қарай 9 шақырым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01′ 05,47″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47′ 10,92″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V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ауылынан солтүстiк-батысқа қарай 15 шақырым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06′ 05,86″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31′ 34,94″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VI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ауылынан солтүстiк-шығысқа қарай 18 шақырым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08′ 11,98″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30′ 56,11″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Құмағаш I тұрағы, мезолит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шығысқа қарай 8 шақырым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12′ 05,48″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32′ 15,80″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Құмағаш II тұрағы, мезолит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оңтүстік-шығысқа қарай 8 шақырым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11′ 34,45″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32′ 02,19″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Семиозерное I тұрағы, кейінгі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ауылынан солтүстік-батысқа қарай 1,4 шақырым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22′ 16,24″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06′ 00,13″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Семиозерное II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ауылынан батысқа қарай 1 шақырым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22′ 08,45″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06′ 19,34″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Семиозерное III тұрағы, кейінгі неолит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ауылынан солтүстік-батысқа қарай 1 шақырым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22′ 29,61″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06′ 36,52″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Семиозерное IV тұрағы, кейінгі неолит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ауылынан батысқа қарай 1,5 шақырым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21′ 57,14″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05′ 07,98″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Семиозерное V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ауылынан солтүстік-батысқа қарай 0,3 шақырым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22′ 38,16″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07′ 58,51″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I тұрағы, неолит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оңтүстік-шығысқа қарай 8 шақырым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10′ 43,71″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31′ 33,02″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II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оңтүстік-шығысқа қарай 8 шақырым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09′ 51,97″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30′ 05,46″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III тұрағы, неолит дәуірі –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оңтүстік-шығысқа қарай 8 шақырым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09′ 36,56″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29′ 57,41″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IV тұрағы, неолит дәуірі –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оңтүстік-шығысқа қарай 8 шақырым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09′ 46,85″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29′ 56,63″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оңтүстiк-шығысқа қарай 7 шақырым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10′ 38,43″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30′ 07,25″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II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оңтүстiк-шығысқа қарай 4,5 шақырым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12′ 09,86″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29′ 10,43″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III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оңтүстiк-шығысқа қарай 7,5 шақырым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11′ 00,71″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31′ 29,44″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IV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оңтүстік-шығысқа қарай 7 шақырым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10′ 45,39″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30′ 06,44″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 I тұрағы,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Юльев ауылынан шығысқа қарай 14 шақырым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05′ 38,53″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28′ 37,11″ 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соғысы батырларының бауырластар зираты, 1919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ауылы, Тобыл өзенінің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 Отан соғысы жылдарында қаза тапқандар" мемориалы, 1967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Алшынбай I қорғаны,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Әлшан ауылынан шығысқа қарай 1,5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Алшынбай II қорғаны,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Әлшан ауылынан шығысқа-солтүстiк-шығысқа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Алшынбай III қорғаны,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Әлшан ауылынан шығысқа-солтүстiк- шығысқа қарай 2,5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Алшынбай IV қорғаны,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Әлшан ауылынан шығысқа-солтүстiк- шығысқа қарай 6,5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Алшынбай V қорғандар тобы,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Әлшан ауылынан солтүстiк-шығысқа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I қорғаны, қола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ауылынан батысқа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II қорғаны, қола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ауылынан солтүстiкке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III қорғаны, қола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Георгиев ауылынан оңтүстiкке қарай 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IV қорғаны, қола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ауылынан оңтүстiк-шығысқа қарай 1,5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V қорғандар тобы, қола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ауылынан оңтүстiк-шығысқа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VI қорғаны, қола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ауылынан оңтүстiк-шығысқа қарай 2,5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VII қорғаны, қола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ауылынан оңтүстiк-шығысқа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VIII қорғандар тобы, қола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ауылынан оңтүстiк-шығысқа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IX қорғаны, қола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ауылынан оңтүстiк-шығысқа қарай 4,5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X қорғаны, қола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ауылынан оңтүстiк-шығысқа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XI қорғаны, қола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ауылынан солтүстiк-шығысқа қарай 1,5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XII қорғандар тобы, қола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ауылынан солтүстiк-батысқа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XIII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 ауылынан солтүстiк-батысқа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I қорғандар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 ауылы аумағында, мал шаруашылығы кешенiнiң оңтүстiк-шығыс шетiнде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II қорғандар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 ауылынан оңтүстiк-шығысқа қарай 1,3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III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 ауылынан оңтүстiк-шығысқа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IV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 ауылынан оңтүстiк-шығысқа қарай 0,7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V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телеретрансляторынан шығысқа – солтүстiк-шығысқа қарай 11,9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VI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телеретрансляторынан шығысқа – солтүстiк-шығысқа қарай 12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VII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телеретрансляторынан шығысқа – солтүстiк-шығысқа қарай 15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VIII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телеретрансляторынан шығысқа – солтүстiк-шығысқа қарай 14,7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IX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телеретрансляторынан шығысқа – солтүстiк-шығысқа қарай 13,3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X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телеретрансляторынан шығысқа – солтүстiк-шығысқа қарай 12,9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XI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телеретрансляторынан шығысқа – солтүстiк-шығысқа қарай 12,6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XII қорғандар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телеретрансляторынан шығысқа – солтүстiк-шығысқа қарай 11,6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XIII қорғандар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телеретрансляторынан шығысқа – солтүстiк-шығысқа қарай 11,2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XIV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телеретрансляторынан шығысқа – солтүстiк-шығысқа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Комаровка I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ауылынан солтүстiк-шығысқа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Комаровка II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ауылынан шығысқа қарай 1,5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Комаровка III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ауылынан оңтүстiк-батысқа қарай 2,7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Комаровка IV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ауылынан оңтүстiк-батысқа қарай 2,9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Комаровка V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ауылынан батысқа қарай 0,9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Комаровка VI қорғандар тобы,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ауылынан солтүстік-батысқа қарай 3,3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Комаровка VII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ауылынан солтүстікке қарай 5,5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Комаровка VIII қорғандар тобы,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ауылынан солтүстiк-шығысқа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Комаровка IX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ауылынан солтүстiк-шығысқа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Комаровка Х қорғандар тобы,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ауылынан солтүстiк-шығысқа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Комаровка XI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ауылынан солтүстiк-шығысқа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Комаровка XII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ауылынан шығысқа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Комаровка XIII қорғандар тобы, энеолит дәуірі –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ауылынан шығысқа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Комаровка XIV қорғаны, энеолит дәуірі –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ауылынан солтүстік-шығысқа қарай 1,4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Комаровка XV қорғаны, энеолит дәуірі –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ауылынан солтүстiк-шығысқа қарай 5,8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Комаровка XVI қорғаны, энеолит дәуірі –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ауылынан солтүстiк-шығысқа қарай 6,5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Жалбыр I қорғандар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 ауылынан оңтүстiк-батысқа қарай 5,7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Жалбыр II қорғаны,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 ауылынан оңтүстiк-батысқа қарай 5,9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Жалбыр III қорғандар тобы,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 ауылынан оңтүстiк-батысқа қарай 6,5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Жалбыр IV қорғандар тобы,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 ауылынан оңтүстiк-батысқа қарай 4,5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Жалбыр V қорғандар тобы, қола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 ауылынан оңтүстiк-батысқа қарай 4,6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Көрсай 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 ауылынан оңтүстiк-батысқа қарай 11,8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Көрсай II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 ауылынан оңтүстiк-батысқа қарай 10,4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Көрсай III қорғаны, қола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 ауылынан оңтүстiк-батысқа қарай 10,2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Көрсай IV қорғаны, қола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 ауылынан оңтүстiк-батысқа қарай 11,2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Көрсай V қорғаны,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 ауылынан оңтүстiк-батысқа қарай 10,3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Көрсай VI қорғаны,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 ауылынан оңтүстiк-батысқа қарай 10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Көрсай VII қорғандар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 ауылынан оңтүстiк-батысқа қарай 7,2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Көрсай VIII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 ауылынан оңтүстiк-батысқа қарай 7,5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Көрсай IX қорғандар тобы, қола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 ауылынан оңтүстiк-батысқа қарай 6,4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Көрсай X қорғаны, қола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 ауылынан оңтүстiк-батысқа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 IV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 ауылынан оңтүстiкке-оңтүстiк-шығысқа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 V қорғаны,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 ауылынан оңтүстiкке-оңтүстiк-шығысқа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 VI қорғаны,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 ауылынан оңтүстiк-шығысқа қарай 3,5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 VII қорғаны, қола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 ауылынан оңтүстiк-шығысқа қарай 3,7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 VIII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 ауылынан шығысқа қарай 10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Арыстансор I тұрағы, неолит дәуірі –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 ауылынан солтүстікке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Арыстансор II қорғандар тобы, қола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 ауылынан солтүстiкке-солтүстiк батысқа қарай 7,9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Мұқыр-Әйет 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 ауылынан солтүстiкке қарай 6,3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Мұқыр-Әйет II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 ауылынан солтүстiкке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Мұқыр-Әйет III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 ауылынан солтүстiкке қарай 5,7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Мұқыр-Әйет IV "мұртты"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 ауылынан оңтүстiкке қарай 4,1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Мұқыр-Әйет V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 ауылынан оңтүстiк-батысқа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Мұқыр-Әйет VI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 ауылынан оңтүстiкке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Мұқыр-Әйет VII қорғандар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 ауылынан солтүстiкке қарай 7,5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Әйет I қорғандар тобы, қола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ауылынан оңтүстiк-шығысқа қарай 1,5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Әйет II қорғаны, қола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ауылынан оңтүстiкке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Әйет III қорғаны, қола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оңтүстiк-батысқа қарай 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Әйет IV қорғаны, қола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ауылынан оңтүстiк-батысқа қарай 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Әйет V қорғаны, қола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оңтүстiк-батысқа қарай 16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Әйет VI қорғаны, қола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ауылынан оңтүстік-батысқа қарай 14,3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Әйет VII қорғаны, қола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ауылынан оңтүстiк-батысқа қарай 16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Әйет VIII қорғаны, қола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оңтүстiк-батысқа қарай 17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Әйет IX қорғаны, қола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ауылынан оңтүстiк-батысқа қарай 16,1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Әйет Х қорғандар тобы, қола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ауылынан оңтүстiк-батысқа қарай 16,7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Әйет ХI қорғандар тобы, қола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ауылының солтүстік шетiнде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Әйет XII қорғаны, қола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солтүстiкке қарай 2,7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Көтібоқ I қорғандар тобы,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қаласынан батысқа-оңтүстік-батысқа қарай 2,5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Көтібоқ II қорғандар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қаласының су айдағыш станциясынан оңтүстікке-оңтүстік- шығысқа қарай 1,5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Көтібоқ III қорғандар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қаласының су айдағыш станциясынан оңтүстікке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Көтібоқ IV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қаласының су айдағыш станциясынан оңтүстікке-оңтүстік-батысқа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Көтібоқ V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Досов ауылынан солтүстiк-шығысқа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Көтібоқ VI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 ауылынан шығысқа-солтүстiк-шығысқа қарай 1,5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Глебовка 1 тұрағы, неолит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Денисовка ауылынан оңтүстік-батысқа қарай 26 шақырым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15′ 17,61″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31′ 45,50″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Жақсы-Алакөл жерлеу кешені, ерте темір дәуірі – XIX-XX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ауылынан солтүстік-шығысқа қарай 35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52˚45′ 01,44″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61˚51′ 43,57″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Заайетское 1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ауылынан солтүстікке қарай 53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54′ 36,48″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32′ 47,31″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Заайетское 2 бекініс қонысы, мерзімі анықталмаған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ауылынан солтүстікке қарай 54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54′ 42,62″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32′ 03,24″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(Первомайское) бекініс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Денисовка ауылынан солтүстік-батысқа қарай 60 шақырым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40′ 38,15″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60˚ 57′ 06,17″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1 қонысы, мезолит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ауылынан оңтүстік-шығысқа қарай 48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20′ 59,28″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26′ 25,38″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2 тұрағы, мезолит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ауылынан оңтүстік-шығысқа қарай 48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20′ 51,51″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26′ 28,81″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3 тұрағы, энеолит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ауылынан оңтүстік-шығысқа қарай 48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20′ 51,42″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26′ 38,77″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4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ауылынан оңтүстік-шығысқа қарай 48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21′ 06,12″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26′ 38,56″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5 тұрағы, мезолит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ауылынан оңтүстік-шығысқа қарай 48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21′ 00,06″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26′ 13,27″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6 тұрағы, мезолит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ауылынан оңтүстік-шығысқа қарай 48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21′ 01,85″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26′ 15,26″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7 тұрағы, мезолит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ауылынан оңтүстік-шығысқа қарай 48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21′ 02,13″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26′ 23,82″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Шоқыбай 1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ауылынан оңтүстік-батысқа қарай 22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16′ 30,25″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35′ 12,30″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Шоқыбай 2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ауылынан оңтүстік-батысқа қарай 22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16′ 32,47″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35′ 18,33″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Шоқыбай 3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Денисовка ауылынан оңтүстік-батысқа қарай 22 шақырым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16′ 29,49″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35′ 15,06″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Шоқыбай 4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Денисовка ауылынан оңтүстік-батысқа қарай 23 шақырым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16′ 33,06″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33′ 20,92″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Шоқыбай 5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ауылынан оңтүстік-батысқа қарай 23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16′ 33,99″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33′ 10,30″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Шоқыбай 6 қорымы,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Денисовка ауылынан оңтүстік-батысқа қарай 23 шақырым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16′ 33,81″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32′ 58,47″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Шоқыбай 7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Денисовка ауылынан оңтүстік-батысқа қарай 23 шақырым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16′ 40,12″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33′ 01,44″ 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 Отан соғысы жылдарында қаза тапқан батырларға" құлпытас, 1967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Көкалат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"Торғайда Кеңес өкіметін орнату үшін күресте қаза тапқан батырларға" құлпытас, 1969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Әліби Жангелдиннің бюсті, 1958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I қорымы, ғұн-сармат дәуірі (II – 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өзенінің оң жағалауында, су кемерінен 0,5 шақырым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38′ 08, 64″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56′ 32, 33″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II қорымы, ғұн-сармат дәуірі (II – 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өзенінің оң жағалауында, су кемерінен 2 шақырым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37′ 27,41″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55′ 56,04″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III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өзенінің оң жағалауында, су кемерінен 0,9 шақырым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37′ 38,04″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56′ 57,00″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IV қорымы, ғұн-сармат дәуірі (II – 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өзенінің оң жағалауында, өзенді жауып тұрған бөгеттерден оңтүстік-шығысқа қарай 0,26 шақырым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37′ 02,06″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01′ 32,62″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V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Шентаноба қорғанынан солтүстік-шығысқа қарай 3,6 шақырым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36′ 32, 64″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01′ 28,14″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VI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Шентаноба қорғанынан солтүстікке қарай 3,2 шақырым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36' 24, 00"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01' 11, 56"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VII қорымы, ғұн-сармат дәуірі (II – 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Шентаноба қорғанынан солтүстікке қарай 3 шақырым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36′ 17,32″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01′ 03,00″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VIII қорымы, ғұн-сармат дәуірі (II – 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Шентаноба қорғанынан солтүстікке қарай 2,6 шақырым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36′ 10,64″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00′ 34,72″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IX қорымы, ғұн-сармат дәуірі (II – 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Шентаноба қорғанынан солтүстік-батысқа қарай 2,75 шақырым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36′ 06,87″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59′ 23,26″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X қорымы, ғұн-сармат дәуірі (II – 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Шентаноба қорғанынан батысқа қарай 3,4 шақырым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34′ 49,04″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57′ 24,17″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XI қорымы, ғұн-сармат дәуірі (II – 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Шентаноба қорғанынан батысқа қарай 3,1 шақырым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34′ 41,39″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57′ 39,40″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XII бекініс құрылысы,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солтүстік-шығысқа қарай 19,3 шақырым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34′ 37,26″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00′ 15,85″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XIII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солтүстік-шығысқа қарай 19,2 шақырым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34′ 29,12″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00′ 22,14″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XIV қорымы, ғұн-сармат дәуірі (II – 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солтүстік-шығысқа қарай 17,9 шақырым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33′ 43,75″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59′ 57,53″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XV қорымы, ғұн-сармат дәуірі (II – 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солтүстік-шығысқа қарай 18,7 шақырым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34′ 07,69″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59′ 33,99″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XVI қорымы, ғұн-сармат дәуірі (II – 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солтүстік-шығысқа қарай 17,5 шақырым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33′ 29, 49″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59′ 42, 67″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XVII қорымы, ғұн-сармат дәуірі (ІІ – 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солтүстік-шығысқа қарай 17,1 шақырым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33′ 26,37″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59′ 28,28″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Байтұрсынұлы ауылынан батысқа қарай 13,3 шақырым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51′ 49,54″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43′ 32,87″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VI тұрағы,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Байтұрсынұлы ауылынан оңтүстік-батысқа қарай 14 шақырым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47′ 42,12″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43′ 58,01″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VII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Байтұрсынұлы ауылынан батысқа қарай 14,5 шақырым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51′ 49,33″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42′ 25,99″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VIII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Байтұрсынұлы ауылынан оңтүстік-батысқа қарай 13 шақырым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47′ 01,26″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45′ 50,16″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IX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Байтұрсынұлы ауылынан солтүстік-батысқа қарай 6,7 шақырым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53′ 41,27″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50′ 23,39″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X қорымы, ғұн-сармат дәуірі (II – 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Байтұрсынұлы ауылынан батысқа қарай 5,3 шақырым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51′ 04,05″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50′ 07,61″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Ақшығанақ 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Ақшығанақ ауылынан батысқа қарай 7,5 шақырым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17′ 36,27″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36′ 07,96″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Ақшығанақ кресті геоглифі,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Ақшығанақ ауылынан солтүстікке қарай 1 шақырым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18′ 17,27″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42′ 21,88″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Ақшығанақ желісі геоглифі,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Ақшығанақ ауылынан батысқа қарай 8,5 шақырым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17′ 25,72″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35′ 31,03″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Аласор I тұрағы, энеолит дәуірі –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оңтүстікке қарай 25 шақырым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14′ 04, 28″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43′ 41, 28″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Аласор II тұрағы, қола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оңтүстікке қарай 28 шақырым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12′ 10,60″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45′ 55,62″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Андағұл желісі геоглифі,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ауылынан оңтүстік-шығысқа қарай 11 шақырым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31′ 18,11″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49′ 48,52″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Ащыбидай құдық 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ауылынан батысқа қарай 35,5 шақырым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36′ 05,52″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14′ 27,50″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Ащыбидай құдық 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ауылынан батысқа қарай 35,7 шақырым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37′ 38,82″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14′ 16,30″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Ащыбұтақ желісі геоглифі,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ауылынан солтүстік-батысқа қарай 47,8 шақырым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49′ 44,60″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09′ 53,26″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 желісі геоглифі,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Милысай ауылынан солтүстікке қарай 10,5 шақырым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44′ 54,66″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39′ 38,09″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 I қорымы,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Милысай ауылынан солтүстікке қарай 10,5 шақырым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44′ 52,12″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39′ 47,96″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Бабас 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Бабас тауында, Торғай – Қарасу қара жолынан шығысқа қарай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33′ 00,94″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44′ 29,05″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Бабас II "мұртты"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ауылынан оңтүстік-шығысқа қарай 20 шақырым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32′ 21,82″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42′ 39,48″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Бабас III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ауылынан оңтүстік-шығысқа қарай 17 шақырым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31′ 08,59″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39′ 13,47″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Базылбек I қорымы, ғұн-сармат дәуірі (II – 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Милысай ауылынан солтүстік-батысқа қарай 18 шақырым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42′ 58,74″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26′ 13,30″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Базылбек II қорымы, ғұн-сармат дәуірі (II – 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Милысай ауылынан солтүстік-батысқа қарай 18 шақырым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42′ 51,21″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26′ 27,47″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Батпақсор I қорымы, ғұн-сармат дәуірі (II – 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Батпақсор сорынан солтүстік-шығысқа қарай 1,4 шақырым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14′ 06,23″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54′ 56,35″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Батпақсор II жеке қорғаны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Батпақсор сорынан солтүстік-батысқа қарай 2,2 шақырым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13′ 47,24″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51′ 42,78″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Батпақсор III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Батпақсор сорынан солтүстік-батысқа қарай 2,1 шақырым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14′ 17,24″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52′ 05,26″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Батпақсор IV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Батпақсор сорынан батысқа қарай 5 шақырым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12′ 42,10″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48′ 44,62″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 I қорымы, ғұн-сармат дәуірі (II – 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солтүстік-шығысқа қарай 14,6 шақырым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30′ 37,24″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59′ 37,93″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 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шығысқа қарай 17,4 шақырым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28′ 49,14″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02′ 46,34″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 III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шығысқа қарай 17,2 шақырым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27′ 41,87″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02′ 42,95″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 IV "мұртты"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шығысқа қарай 21,7 шақырым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28′ 09,96″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06′ 32,23″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 V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шығысқа қарай 22,2 шақырым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28′ 28,37″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06′ 54,67″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 VI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шығысқа қарай 20,6 шақырым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26′ 49,43″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05′ 33,82″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 VII қорымы, ғұн-сармат дәуірі (II – 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шығысқа қарай 25 шақырым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27′ 26,25″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09′ 22,26″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 VIII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шығысқа қарай 25,4 шақырым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27′ 29,94″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09′ 39,51″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 IX қорымы, ғұн-сармат дәуірі (II – 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шығысқа қарай 26 шақырым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26′ 57,22″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10′ 08,80″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 X қорымы, ғұн-сармат дәуірі (II – 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шығысқа қарай 26 шақырым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26′ 53,96″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09′ 58,94″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 XI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шығысқа қарай 25,6 шақырым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26′ 52,29″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09′ 47,83″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 желісі геоглифі,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солтүстік-шығысқа қарай 16,5 шақырым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31′ 27,98″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00′ 44,24″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Егінкөл желісі геоглифі,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Ақшығанақ ауылынан солтүстікке қарай 29,5 шақырым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33′ 08,03″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46′ 40,60″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Елжансор I қорымы, ғұн-сармат дәуірі (II – 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ауылынан шығысқа қарай 17 шақырым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57′ 14,02″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07′ 43,36″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Елжансор II қорымы, ғұн-сармат дәуірі (II – 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ауылынан шығысқа қарай 17 шақырым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57′ 09,28″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07′ 54,24″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Елжансор III қорымы, ғұн-сармат дәуірі (II – 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ауылынан шығысқа қарай 16 шақырым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56′ 54,15″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07′ 38,50″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Елжансор IV қорымы, ғұн-сармат дәуірі (ІІ – 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ауылынан шығысқа қарай 15,7 шақырым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56′ 48,26″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06′ 59,10″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Елжансор V қорымы, ғұн-сармат дәуірі (II – 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ауылынан шығысқа қарай 12,7 шақырым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55′ 29,13″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05′ 03,43″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Елжансор VI қорымы, ғұн-сармат дәуірі (II – 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ауылынан шығысқа қарай 12,3 шақырым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55′ 01,80″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04′ 46,80″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Елжансор VII қорымы, ғұн-сармат дәуірі (II – 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ауылынан шығысқа қарай 18,7 шақырым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54′ 53,50″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09′ 44,63″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Елжансор VIII қорымы, ғұн-сармат дәуірі (II – 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ауылынан шығысқа қарай 14,5 шақырым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56′ 57,21″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06′ 23, 41″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Жалтытөбе желісі геоглифі, 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Ақшығанақ ауылынан солтүстікке қарай 16 шақырым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25′ 59,69″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42′ 13, 64″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I қорғандар қорымы,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Тоқанай ауылынан солтүстік-батысқа қарай 8,5 шақырым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20,23″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23′ 01,67″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Тоқанай ауылынан батысқа қарай 9 шақырым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03′ 39,02″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20′ 49,45″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III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– Торғай тас жолынан солтүстікке қарай 3,8 шақырым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01,07″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14′ 08,41″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желісі геоглифі,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Тоқанай ауылынан солтүстік-батысқа қарай 12 шақырым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09′ 54,02″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23′ 23,41″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Жекесай 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Милысай ауылынан солтүстік-батысқа қарай 13 шақырым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45′ 45,10″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36′ 20,25″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Збан I тұрағы,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ауылынан шығысқа қарай 18 шақырым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54′ 15,61″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09′ 21,30″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Збан II тұрағы,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ауылынан шығысқа қарай 17,3 шақырым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55′ 28,44″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08′ 49,56″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Қарадонқұс I қорымы, ғұн-сармат дәуірі (II – 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Байтұрсынұлы ауылынан оңтүстік-шығысқа қарай 17,5 шақырым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48′ 36,83″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08′ 09,46″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Қарадонқұс 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Байтұрсынұлы ауылынан оңтүстік-шығысқа қарай 17,5 шақырым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48′ 30,21″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08′ 15,78″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Қарадонқұс III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Байтұрсынұлы ауылынан оңтүстік-шығысқа қарай 17,7 шақырым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47′ 57,07″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08′ 02,91″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Көкалат 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Көкалат ауылынан оңтүстік-батысқа қарай 1,5 шақырым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46′ 53,39″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06′ 45,99″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Көкалат 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Көкалат ауылынан оңтүстік-батысқа қарай 2 шақырым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46′ 34,09″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06′ 33,51″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Көкалат III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Көкалат ауылынан оңтүстік-батысқа қарай 3,5 шақырым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45′ 54,67″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05′ 44,28″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Көкалат IV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Көкалат ауылынан оңтүстік-батысқа қарай 6,7 шақырым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44′ 38,28″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04′ 51,56″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Көктас қорымы, ғұн-сармат дәуірі (ІІ – 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батысқа қарай 3,8 шақырым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27′ 27,66″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44′ 41,20″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Көктас желісі геоглифі, 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батысқа қарай 3,8 шақырым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27′ 27,66″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44′ 41,20″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Көпкеткен 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ауылынан солтүстiк-батысқа қарай 49,5 шақырым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57′ 49,20″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01′ 43,25″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Көпкеткен 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ауылынан солтүстік-батысқа қарай 38,5 шақырым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53′ 41,58″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08′ 13,43″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Көпкеткен III қорымы, ғұн-сармат дәуірі (II – 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ауылынан солтүстік-батысқа қарай 53 шақырым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59′ 17,54″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59′ 54,94″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 желісі геоглифі,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Аралбай ауылынан оңтүстікке қарай 5,7 шақырым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43′ 10,93″N;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00′ 48,28″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Қызылкемер I қорымы,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Аралкөл – Торғай автожолынан батысқа қарай 1,9 шақырым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01′ 57,17″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57′ 57,44″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Қызылоба I жеке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ауылынан солтүстік-шығысқа қарай 15,2 шақырым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01′ 15,24″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04′ 01,13″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Қызылоба II қорғандар тобы, 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ауылынан солтүстік-шығысқа қарай 15,2 шақырым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01′ 07,39″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04′ 01,32″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Қызылоба желісі геоглифі, 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ауылынан солтүстік-шығысқа қарай 15,2 шақырым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01′ 20,20″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04′ 15,60″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ауылынан батысқа қарай 5,2 шақырым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56′ 17,88″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50′ 23,71″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Молкөл I қорымы, ғұн-сармат дәуірі (II – 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ауылынан батысқа қарай 33,6 шақырым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31′ 16,63″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16′ 58,26″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Молкөл 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ауылынан батысқа қарай 34,3 шақырым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31′ 40,16″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16′ 13, 99″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Молкөл III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ауылынан батысқа қарай 33 шақырым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32′ 15,21″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17′ 14,04″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Молкөл IV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ауылынан батысқа қарай 33,5 шақырым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33′ 36,01″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16′ 13,85″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Молкөл V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ауылынан батысқа қарай 36,5 шақырым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32′ 05,63″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14′ 11,72″Е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Молкөл желісі геоглифі,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ауылынан батысқа қарай 33,4 шақырым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34′ 43,04″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16′ 15,44″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Науша қорымы,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Байтұрсынұлы ауылынан оңтүстік-шығысқа қарай 17 шақырым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49′ 07,05″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08′ 07,70″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Отызбайсай I қорымы, ғұн-сармат дәуірі (II – 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Милысай ауылынан солтүстік-батысқа қарай 17 шақырым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47′ 07,71″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34′ 23,69″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Сайқұдық желісі геоглифі, 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солтүстік - шығысқа қарай 13,5 шақырым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30′ 02,49″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58′ 56,87″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Сарыбидайық 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ауылынан солтүстікке қарай 10,3 шақырым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01′ 37,21″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55′ 55,06″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Сатырлау I қорымы, ғұн-сармат дәуірі (II – 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ауылынан оңтүстік-шығысқа қарай 10,7 шақырым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51′ 05,10″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59′ 12,04″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Суықбұлақ I тұрағы,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батысқа қарай 17 шақырым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26′ 44,29″N;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33′ 31,72″Е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Тәжен желісі геоглифі, 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шығысқа қарай 18,8 шақырым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26′ 24,17″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03′ 55,98″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Танабай I тұрағы,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оңтүстікке қарай 37 шақырым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08′ 01,65″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50′ 34,65″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Танабай II тұрағы, энеолит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оңтүстікке қарай 39 шақырым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06′ 40,84″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51′ 24,02″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Танабай III тұрағы,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оңтүстікке қарай 40 шақырым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06′ 18,36″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51′ 37,81″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Танабай IV тұрағы,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оңтүстікке қарай 40 шақырым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06′ 18,05″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51′ 45,42″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Танабай V тұрағы,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оңтүстікке қарай 40 шақырым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06′ 08,74″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52′ 18,59″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Тауман 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солтүстік-батысқа қарай 20 шақырым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34′ 24,07″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34′ 01,69″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Тентексай 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Тентексай ауылынан солтүстiк-шығысқа қарай 6,8 шақырым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01′ 22,05″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12′ 51,93″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Тентексай 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Тентексай ауылынан солтүстiк-шығысқа қарай 3,3 шақырым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00′ 02,71″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10′ 55,91″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Тентексай III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Тентексай ауылынан солтүстік-шығысқа қарай 4,5 шақырым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00′ 22,90″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11′ 49,90″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Тентексай IV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Тентексай ауылынан солтүстік-шығысқа қарай 3,8 шақырым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00′ 12,12″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11′ 09,19″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I тұрағы, мезолит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Сужарған ауылынан солтүстiк-батысқа қарай 51 шақырым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09′ 01,72″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07′ 13,74″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II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Сужарған ауылынан солтүстiк-батысқа қарай 50,3 шақырым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08′ 35,50″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07′ 48,18″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Шентаноба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солтүстік-шығысқа қарай 19,3 шақырым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34′ 45,30″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00′ 19,41″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Шилісор 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оңтүстікке қарай 20 шақырым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16′ 45,08″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43′ 13,62″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Шилісор 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оңтүстікке қарай 16,5 шақырым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19′ 04,60″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44′ 15,87″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Шилісор III қонысы, энеолит дәуірі –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оңтүстік-батысқа қарай 20,5 шақырым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17′ 14,50″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42′ 39,81″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Шуақбай 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Қаламқарасу ауылынан оңтүстік-шығысқа қарай 19 шақырым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39′ 52,39″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53′ 46,25″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Шуақбай 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Қаламқарасу ауылынан оңтүстік-шығысқа қарай 4,5 шақырым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39′ 34,19″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49′ 32,76″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Шуақбай III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Қаламқарасу ауылынан оңтүстік-шығысқа қарай 14 шақырым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38′ 40,89″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48′ 15,44″ 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Аймағамбет 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Аққарға ауылынан солтүстікке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Аймағамбет II қорғандар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Аққарға ауылынан солтүстік-шығысқа қарай 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Аймағамбет III тас қоршауы,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Аққарға ауылынан солтүстік-шығысқа қарай 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Аймағамбет IV қорғандар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Аққарға ауылынан шығысқа қарай 6,5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Аймағамбет V қорғандар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Аққарға ауылынан шығысқа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Аймағамбет VI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Аққарға ауылынан батысқа қарай 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Аймағамбет VII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Аққарға ауылынан батысқа қарай 9,1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I қорғандар тобы,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Волгоградское ауылынан оңтүстiкке қарай 9,2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II қорғаны,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Волгоградское ауылынан оңтүстікке қарай 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III қорғаны,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Волгоградское ауылынан оңтүстiкке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IV қорғаны,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Волгоградское ауылынан оңтүстiкке қарай 7,5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V қорғандар тобы,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Волгоградское ауылынан оңтүстiкке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VI қорғандар тобы,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Волгоградское ауылынан оңтүстiкке қарай 5,2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Дауылбай I қорғандар тобы, қола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Тургенов ауылынан шығысқа- солтүстік-шығысқа қарай 0,8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Дауылбай II қорғандар тобы, қола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Тургенов ауылынан солтүстiк-шығысқа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Дауылбай III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Тургенов ауылынан солтүстiк-шығысқа қарай 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Дауылбай IV қорғандар тобы, қола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Тургенов ауылынан солтүстiк-шығысқа қарай 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Дауылбай V қорғаны, қола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Тургенов ауылынан солтүстiк-шығысқа қарай 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Дауылбай VI қорғаны, қола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Тургенов ауылынан солтүстiк-шығысқа қарай 9,5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I қорғаны,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телемұнарадан оңтүстiк-шығысқа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II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телемұнарадан оңтүстiк-шығысқа қарай 3,5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III қорғандар тобы, қола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телемұнарадан оңтүстiкке қарай 4,5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IV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телемұнарадан оңтүстiк-батысқа қарай 8,25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V қорғандар тобы,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телемұнарадан оңтүстiк-шығысқа қарай 9,5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VI қорғандар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телемұнарадан оңтүстiк-батысқа қарай 9,3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VII қорғандар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телемұнарадан оңтүстiк-батысқа қарай 7,7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VIII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телемұнарадан оңтүстiк-батысқа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I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Ырсай ауылынан солтүстік шығысқа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II тұрағы, жоғарғы палеолит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Ырсай ауылынан солтүстiк-шығысқа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III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Ырсай ауылынан солтүстiк-шығысқа қарай 3,5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IV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ауылынан оңтүстiкке қарай 1,5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V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ауылынан оңтүстiк-шығысқа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VI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Забелов ауылынан солтүстік-батысқа қарай 13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VII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Забелов ауылынан батысқа-солтүстiк-батысқа қарай 10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VIII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Забелов ауылынан батысқа-солтүстiк-батысқа қарай 10,1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IX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ауылының шығыс шетiнен оңтүстiк-шығысқа қарай 0,4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X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ауылынан шығысқа қарай 0,35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XI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ауылының шығыс шетiнен оңтүстiк-шығысқа қарай 0,32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XII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ауылынан шығысқа-оңтүстiк-шығысқа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XIII қорғандар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ауылынан шығысқа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XIV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ауылынан шығысқа қарай 6,75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XV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ауылынан шығысқа-оңтүстiк-шығысқа қарай 7,5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XVI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ауылынан оңтүстiк-шығысқа қарай 9,15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XVII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ауылындағы жанар-жағар май қоймасынан оңтүстiк-шығысқа қарай 0,7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XVIII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ауылынан оңтүстiк-шығысқа қарай 0,9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XIX қорғаны,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ауылынан шығысқа қарай 10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XX қорғаны,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ауылынан оңтүстiк-шығысқа қарай 10,5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XXI қорғаны,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ауылынан оңтүстiк-шығысқа қарай 11,5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XXII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ауылынан оңтүстiк-шығысқа қарай 14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ауылынан оңтүстiк-батысқа қарай 12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II қорғандар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ауылынан оңтүстiк-батысқа қарай 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III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ауылынан оңтүстiк-батысқа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IV қорғаны,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ауылынан оңтүстiк-батысқа қарай 7,8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Мариинская 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ауылынан оңтүстiк-батысқа қарай 8,8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Қоржыбай қорғандар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Құсақан ауылынан оңтүстiк-батысқа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Львовка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Львовка ауылының солтүстiк-шығыс шетiнен 0,2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– Қостанай облысы әкімдігінің 04.05.2024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– Қостанай облысы әкімдігінің 04.05.2024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– Қостанай облысы әкімдігінің 04.05.2024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– Қостанай облысы әкімдігінің 04.05.2024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– Қостанай облысы әкімдігінің 04.05.2024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– Қостанай облысы әкімдігінің 04.05.2024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– Қостанай облысы әкімдігінің 04.05.2024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ауылынан оңтүстiк-шығысқа қарай 1,5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II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ауылынан солтүстiк-батысқа қарай 5,2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III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ауылынан солтүстiк-батысқа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IV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ауылынан солтүстiкке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V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ауылынан солтүстiкке қарай 1,5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VI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ауылынан солтүстiкке қарай 0,8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VII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ауылынан оңтүстiк-шығысқа қарай 2,5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VIII "мұртты"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ауылынан оңтүстiк-шығысқа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IX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ауылынан оңтүстiк-шығысқа қарай 4,2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Х қорғандар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ауылынан оңтүстiк-шығысқа қарай 4,5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Борамбай 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 ауылынан оңтүстiк-батысқа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Борамбай II тұрағы,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 ауылынан солтүстiк-шығысқа қарай 5,5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Борамбай III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 ауылынан солтүстiк-шығысқа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Қойлыбай I қорғандар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 ауылының солтүстiк-шығыс шетiнде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Қойлыбай II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 ауылынан оңтүстiкке қарай 0,4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Қойлыбай III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 ауылынан оңтүстiк-батысқа қарай 2,8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Қойлыбай IV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 ауылынан оңтүстiкке-оңтүстiк-батысқа қарай 3,2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I қорғандар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 ауылынан оңтүстiк-батысқа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 ауылынан оңтүстiк-батысқа қарай 5,5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I қорғандар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 ауылынан солтүстiк-шығысқа қарай 10,5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II қорғандар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 ауылынан солтүстiк-шығысқа қарай 10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III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 ауылынан солтүстiк-шығысқа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IV қорғаны,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 ауылынан солтүстiк-шығысқа қарай 6,25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V қорымы,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 ауылынан солтүстiк-шығысқа қарай 5,75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VI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 ауылынан солтүстiк-шығысқа қарай 0,7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VII қорғандар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 ауылынан солтүстiк-шығысқа қарай 4,1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VIII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 ауылынан солтүстiк-шығысқа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IX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 ауылынан солтүстiк-шығысқа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– Қостанай облысы әкімдігінің 04.05.2024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– Қостанай облысы әкімдігінің 04.05.2024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– Қостанай облысы әкімдігінің 04.05.2024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Аққарға 1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қаласынан оңтүстікке қарай 76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51˚ 29′ 20,75″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60˚ 18′ 26,42″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23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қаласынан солтүстікке қарай 22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22′ 10,07″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16′ 08,82″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24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қаласынан солтүстікке қарай 23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22′ 54,60″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14′ 05,12″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25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қаласынан солтүстікке қарай 24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23′ 05,03″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14′ 06,08″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26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қаласынан солтүстікке қарай 24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23′ 10,67″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13′ 54,54″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27 қорымы,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қаласынан солтүстікке қарай 25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23′ 31,43″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14′ 01,05″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28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қаласынан солтүстікке қарай 26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23′ 57,18″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13′ 41,63″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29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қаласынан солтүстікке қарай 20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20′ 47,32″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09′ 34,10″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9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қаласынан оңтүстікке қарай 7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06′ 43,92″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09′ 32,60″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желісі геоглифі,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қаласынан оңтүстік-батысқа қарай 20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03′ 12,11″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00′ 47,13″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Забеловка 1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қаласынан солтүстікке қарай 16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18′ 44,93″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17′ 41,51″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3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қаласынан оңтүстік-батысқа қарай 48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51˚ 52′ 17,27″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60˚ 43′ 37,28″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Қотыртас 1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қаласынан оңтүстікке қарай 13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03′ 19,50″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11′ 12,12″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Львовка 2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қаласынан шығысқа қарай 18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12′ 35,24″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29′ 20,15″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13 тұрағы, неолит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қаласынан оңтүстік-шығысқа қарай 29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01′ 47,46″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34′ 59,02″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14 тұрағы, неолит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қаласынан оңтүстік-шығысқа қарай 29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01′ 51,48″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35′ 06,36″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15 тұрағы, неолит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қаласынан оңтүстік-шығысқа қарай 28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02′ 09,42″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35′ 27,03″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16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қаласынан оңтүстік-шығысқа қарай 28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02′ 20,80″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35′ 25,24″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17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қаласынан шығысқа қарай 29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04′ 13,71″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37′ 44,67″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1.584-20.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Мүктікөл 1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қаласынан оңтүстік-батысқа қарай 52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51˚ 44′ 38,57″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60˚ 55′ 21,33″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11 тұрағы, неолит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қаласынан оңтүстік-шығысқа қарай 26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04′ 33,00″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34′ 59,00″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12 қонысы, неолит дәуірі –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қаласынан шығысқа қарай 22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07′ 49,17″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33′ 09,14″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2.584-23.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10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қаласынан оңтүстік-батысқа қарай 21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03′ 30,92″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60˚ 59′ 14,83″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3.584-24.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11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қаласының телемұнарасынан солтүстік-шығысқа қарай 6,5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11′ 44,89″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16′ 23,40″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4.584-25.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 12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қаласының телемұнарасынан солтүстік-шығысқа қарай 6,5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11′ 39,79″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16′ 27,01″ 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Николай Алексеевич Вычужаниннің бейіті, 1964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Адай ауылынан оңтүстік-шығысқа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егініндегі өртті сөндіру кезінде қаза тапқан горькийлік студенттердің бейіті, 1956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 Отан соғысы жылдарында қаза тапқандар" мемориалы, 1968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Ақсақалқопа 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Қарабатыр ауылынан оңтүстікке қарай 4 шақырым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06′ 14,29″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08′ 48,43″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Ақсақалқопа 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Қарабатыр ауылынан оңтүстік-шығысқа қарай 9 шақырым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05′ 05,87″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14′ 20,46″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Аралкөл 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Аралкөл ауылынан оңтүстік-шығысқа қарай 2 шақырым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03′ 56,34″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42′ 08,93″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Аралкөл 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Аралкөл ауылынан солтүстікке қарай 6 шақырым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08′ 25,69″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40′ 48,31″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Ливанов ауылынан оңтүстікке қарай 5 шақырым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03′ 02,86″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58′ 51,71″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ауылынан оңтүстікке қарай 3 шақырым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52′ 28,94″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02′ 08,19″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Богдановка қонысы, неолит дәуірі –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ауылынан солтүстікке қарай 12 шақырым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48′ 52,62″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32′ 15,96″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Болды 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ауылынан оңтүстік- батысқа қарай 3 шақырым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26′ 47,31″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31′ 29,00″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Болды II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ауылынан оңтүстік-батысқа қарай 3 шақырым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26′ 58,73″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31′ 06,52″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ауылынан солтүстік-шығысқа қарай 3 шақырым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32′ 47,12″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40′ 25,93″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ауылынан оңтүстiкке қарай 6 шақырым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29′ 08,30″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36′ 58,84″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III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ауылынан оңтүстiкке қарай 7 шақырым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28′ 33,38″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39′ 32,81″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IV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ауылынан оңтүстiкке қарай 7 шақырым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28′ 48,08″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39′ 04,14″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Жолшара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ауылынан оңтүстік-шығысқа қарай 90 шақырым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17′ 53,71″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32′ 54,93″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Қайыңдысор 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ауылынан оңтүстік-шығысқа қарай 18 шақырым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13′ 51,96″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31′ 16,42″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Қайыңдысор 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ауылынан оңтүстік- шығысқа қарай 18 шақырым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13′ 59,45″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30′ 47,46″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Қамыстыкөл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ауылынан шығысқа қарай 10 шақырым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53′ 21,33″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10′ 47,55″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Қарабатырқопа 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Қарабатыр ауылынан солтүстiкке қарай 3 шақырым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09′ 44,22″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07′ 11,68″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Қарабатырқопа 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Қарабатыр ауылынан солтүстікке қарай 3 шақырым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09′ 46,04″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07′ 24,43″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Қарабатырқопа III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Қарабатыр ауылынан солтүстiкке қарай 2 шақырым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09′ 25,88″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09′ 40,19″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Қарабатыр ауылынан солтүстiк-шығысқа қарай 12 шақырым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11′ 48,51″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17′ 50,88″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Қарабатыр ауылынан шығысқа қарай 13 шақырым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09′ 42,29″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20′ 26,17″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ауылынан оңтүстiк-батысқа қарай 15 шақырым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15′ 47,29″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08′ 39,91″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ауылынан оңтүстiк-батысқа қарай 16 шақырым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15′ 03,00″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08′ 57,92″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III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ауылынан оңтүстiк-батысқа қарай 16 шақырым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14′ 11,49″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10′ 09,33″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IV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ауылынан оңтүстiк-батысқа қарай 15 шақырым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13′ 42,75″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13′ 57,08″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V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ауылынан оңтүстiкке қарай 15 шақырым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12′ 31,83″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17′ 00,75″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VI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ауылынан оңтүстiкке қарай 16 шақырым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12′ 10,08″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14′ 53,40″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VII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ауылынан оңтүстiкке қарай 16 шақырым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12′ 10,08″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14′ 31,85″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VIII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ауылынан оңтүстiкке қарай 18 шақырым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11′ 49,58″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13′ 18,77″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IX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ауылынан оңтүстiк-батысқа қарай 21 шақырым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11′ 10,47″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09′ 31,06″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X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ауылынан оңтүстік-батысқа қарай 14 шақырым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15′ 03,73″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10′ 05,66″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Қояндықопа 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ауылынан солтүстікке қарай 13 шақырым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01′ 13,12″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06′ 33,12″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Қояндықопа 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ауылынан солтүстік-шығысқа қарай 12 шақырым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56′ 27,96″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11′ 57,31″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Құлкөл 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Талдыкөл ауылынан батысқа қарай 5,5 шақырым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24′ 23,80″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54′ 20,79″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Құлкөл 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Талдыкөл ауылынан батысқа қарай 12 шақырым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25′ 09,41″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49′ 09,77″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Ливановка I тұрағы,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Ливанов ауылының оңтүстік-батыс шетiнде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05′ 25,08″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59′ 21,36″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Ливановка II тұрағы,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Ливанов ауылынан оңтүстiк-шығысқа қарай 3 шақырым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04′ 26,39″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01′ 02,05″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I қорғандар тобы, ерте темір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ауылынан оңтүстікке қарай 0,5 шақырым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57′ 44,17″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33′ 07,43″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ауылынан шығысқа қарай 2,5 шақырым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58′ 19,72″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35′ 53,81″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III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ауылынан шығысқа қарай 2,5 шақырым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58′ 20,09″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35′ 37,19″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IV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ауылынан шығысқа қарай 2 шақырым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58′ 55,57″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35′ 21,95″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V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ауылынан шығысқа қарай 1,7 шақырым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58′ 10,35″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35′ 01,76″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VI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ауылынан оңтүстікке қарай 8 шақырым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54′ 10,41″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34′ 56,85″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VII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ауылынан оңтүстікке қарай 10 шақырым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52′ 59,71″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34′ 49,16″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VIII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ауылынан оңтүстікке қарай 10 шақырым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52′ 42,98″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34′ 51,84″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IX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ауылынан оңтүстікке қарай 12 шақырым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52′ 01,29″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31′ 59,29″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X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ауылынан оңтүстікке қарай 11 шақырым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52′ 28,47″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31′ 19,84″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XI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ауылынан шығысқа қарай 1,5 шақырым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57′ 58,82″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34′ 40,17″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XII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ауылынан солтүстік-шығысқа 3 шақырым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59′ 31,03″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35′ 32,62″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 II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ауылынан оңтүстiк-батысқа қарай 7 шақырым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24′ 53,28″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29′ 55,91″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 III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ауылынан оңтүстiк-батысқа қарай 6 шақырым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25′ 15,05″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29′ 58,34″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 IV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ауылынан оңтүстiк-батысқа қарай 6 шақырым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25′ 51,40″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29′ 45,07″Е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 V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ауылынан батысқа қарай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26′ 33,43″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29′ 28,77″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 VI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ауылынан батысқа қарай 5 шақырым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26′ 44,84″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29′ 29,22″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 VII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ауылының батыс шетінде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27′ 33,93″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33′ 10,29″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 III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 ауылынан оңтүстік-батысқа қарай 10 шақырым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59′ 10,92″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17′ 45,39″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Талдыкөл 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Талдыкөл ауылынан солтүстiкке қарай 6 шақырым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26′ 38,12″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59′ 28,21″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Тонкүйікті I тұрағы, неолит дәуірі –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 ауылынан оңтүстік-батысқа қарай 0,5 шақырым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02′ 38,29″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22′ 55,39″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Тұмарлықопа 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Ливанов ауылынан оңтүстікке қарай 5 шақырым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02′ 45,10″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00′ 46,65″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Тұмарлықопа 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Ливанов ауылынан оңтүстік-шығысқа қарай 6 шақырым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02′ 31,65″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01′ 50,24″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Тұмарлықопа III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Ливанов ауылынан оңтүстік-шығысқа қарай 5 шақырым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03′ 51,76″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03′ 36,85″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Тұмарлықопа IV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Ливанов ауылынан шығысқа қарай 4 шақырым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06′ 14,02″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02′ 57,73″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Тұмарлықопа V тұрағы, энеолит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Ливанов ауылынан оңтүстік-шығысқа қарай 4 шақырым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03′ 43,50″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01′ 43,28″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Тұмарлықопа VI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Ливанов ауылынан оңтүстiкке қарай 9 шақырым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00′ 42,99″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01′ 09,86″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ауылынан солтүстікке қарай 2 шақырым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21′ 54,00″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19′ 45,78″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ауылынан солтүстікке қарай 2 шақырым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21′ 39,81″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19′ 32,68″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III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ауылынан солтүстiк-батысқа қарай 5 шақырым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23′ 01,73″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17′ 47,21″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IV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ауылынан солтүстiк-шығысқа қарай 6 шақырым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23′ 15,19″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22′ 37,06″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V тұрағы, неолит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ауылынан солтүстiк-шығысқа қарай 6 шақырым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23′ 09,19″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22′ 46,06″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VI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ауылынан солтүстiк-шығысқа қарай 3,5 шақырым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22′ 10,11″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21′ 28,65″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VII археологиялық ескерткiштер кешенi, неолит дәуірі –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ауылына қарама -қарсы, Қарасу өзенiнiң сол жағасы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20′ 51,73″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19′ 49,71″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VIII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ауылынан солтүстік-шығысқа қарай 7 шақырым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23′ 30,38″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23′ 18,39″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I тұрағы, неолит дәуірі –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ауылынан солтүстік-батысқа қарай 3 шақырым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43′ 58,94″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33′ 18,82″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II тұрағы,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ауылынан солтүстік-батысқа қарай 3,5 шақырым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44′ 15,01″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33′ 22,49″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III тұрағы, неолит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ауылынан солтүстік-батысқа қарай 4 шақырым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44′ 45,13″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33′ 09,61″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IV тұрағы, неолит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ауылынан солтүстік-батысқа қарай 4,5 шақырым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45′ 00,91″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33′ 08,24″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V тұрағы, неолит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ауылынан солтүстік-батысқа қарай 5 шақырым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45′ 33,33″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33′ 30,33″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VI тұрағы, неолит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ауылынан солтүстікке қарай 6 шақырым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46′ 08,38″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33′ 04,61″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VII тұрағы, неолит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ауылынан солтүстік-батысқа қарай 6,5 шақырым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46′ 34,19″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32′ 58,35″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VIII тұрағы, неолит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ауылынан солтүстік-батысқа қарай 7 шақырым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46′ 45,41″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32′ 23,71″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IX тұрағы, неолит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ауылынан солтүстік-батысқа қарай 8,5 шақырым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47′ 29,61″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32′ 08,61″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Шұқыркөл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ауылынан шығысқа қарай 5 шақырым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19′ 52,44″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23′ 26,25″ 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Мұхамеджан Сералиннің бейіті, 1929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ауылынан солтүстiк-батысқа қарай 12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Шіркеу, XIX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 Отан соғысы жылдарында қаза тапқандар" ескерткіші, 1970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Бөрлi II тұрағы,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Терентьев ауылынан оңтүстiк-шығысқа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Веренка I қорымы,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 ауылынан солтүстiк-батысқа қарай 2,5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Веренка II қорымы,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 ауылынан солтүстiк-батысқа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II тұрағы,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ауылынан оңтүстiк-батысқа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III тұрағы,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ауылынан оңтүстiк-батысқа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IV тұрағы,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ауылынан солтүстiкке-солтүстiк-шығысқа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V тұрағы,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ауылынан солтүстiк-шығысқа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Терентьевка 1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кентінен оңтүстік-батысқа қарай 20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53˚ 38′ 33,31″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49′ 18,48″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Терентьевка 2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кентінен оңтүстік-батысқа қарай 15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53˚ 40′ 52,66″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52′ 20,09″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Терентьевка 3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кентінен оңтүстік-батысқа қарай 14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53˚ 41′ 29,00″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52′ 14,95″ 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Жекекөл I тұрағы, неолит дәуірі –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ауылынан оңтүстiк-батысқа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Жекекөл II тұрағы, қола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ауылынан солтүстiк-шығысқа қарай 2,1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I қорғаны,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Жалғызхан ауылынан оңтүстiк-батысқа қарай 8,5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Қара-Мырза 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ауылынан солтүстiкке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Қара-Мырза II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ауылынан солтүстiкке қарай 2,7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Қара-Мырза III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ауылынан солтүстiкке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Қара-Мырза IV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ауылынан солтүстiкке қарай 0,5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Қара-Мырза V тұрағы, неолит дәуірі –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ауылынан оңтүстiкке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Қара-Мырза VI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ауылынан солтүстiкке қарай 2,15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Қара-Мырза VII тұрағы, неолит дәуірі –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ауылынан солтүстiкке қарай 1,5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Қара-Мырза VIII тұрағы,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ауылынан оңтүстiк-шығысқа қарай 0,8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Қара-Мырза IX тұрағы,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ауылынан оңтүстiк-шығысқа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Қаскер I тұрағы,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ауылынан оңтүстік-батысқа қарай 40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Қаскер II тұрағы,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ауылынан оңтүстік-батысқа қарай 51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Қаскер III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ауылынан оңтүстік-батысқа қарай 53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Октябрь тұрағы,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ауылынан оңтүстік-батысқа қарай 58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Жалғызхан ауылынан солтүстiк-батысқа қарай 10,9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II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Жалғызхан ауылынан оңтүстiкке қарай 1,5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Марқасай I тұрағы,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ауылынан оңтүстік-батысқа қарай 58,5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Марқасай II тұрағы, неолит дәуірі –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ауылынан оңтүстік-батысқа қарай 58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Марқасай III тұрағы,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ауылынан оңтүстік-батысқа қарай 57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Марқасай IV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ауылынан оңтүстік-батысқа қарай 57,1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Марқасай V тұрағы, неолит дәуірі –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ауылынан батысқа қарай 58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қонысы, неолит дәуірі –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ауылынан оңтүстік-батысқа қарай 44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21′ 35,90″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03′ 03,90″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Жалғызхан желісі геоглифі,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ауылынан солтүстік-батысқа қарай 52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53˚ 02′ 23,15″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02′ 44,18″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Терісбұтақ сақинасы геоглифі,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ауылынан оңтүстікке қарай 143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51˚ 24′ 18,63″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59′ 04,70″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2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ауылынан оңтүстікке қарай 57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09′ 20,39″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42′ 32,30″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3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ауылынан оңтүстікке қарай 55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10′ 26,59″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41′ 32,47″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703-6.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4 қорымы, ғұн-сармат дәуірі (II-V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ауылынан оңтүстікке қарай 55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10′ 35,06″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42′ 12,83″ 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Алтынсариннің кесенесі, 1991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ауылынан батысқа қарай 0,5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ауылынан солтүстiкке қарай 6,5 шақырым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10′ 06, 09″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46′ 30,35″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I тұрағы,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Садчиков ауылының су айдағыш мұнарасынан солтүстік-батысқа қарай 2,4 шақырым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02′ 01,79″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27′ 38,15″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II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Садчиков ауылының су айдағыш мұнарасынан солтүстік-батысқа қарай 3,1 шақырым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01′ 55,63″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26′ 54,89″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ауылынан солтүстiкке қарай 3,5 шақырым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35′ 12,41″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53′ 12,79″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ауылынан солтүстiкке қарай 3 шақырым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35′ 02,71″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53′ 06,25″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III қорғандар тобы,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ауылынан солтүстiкке қарай 2,7 шақырым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34′ 53,00″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52′ 55,50″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Бiрлiк 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 ауылынан батысқа қарай 6 шақырым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27′ 44,47″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56′ 21,40″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Бiрлiк 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 ауылынан оңтүстiкке қарай 2,4 шақырым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28′ 42,76″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53′ 11,21″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Бiрлiк III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 ауылынан оңтүстiкке қарай 4 шақырым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27′ 53,44″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54′ 02,78″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Бiрлiк IV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 ауылынан оңтүстiкке қарай 3,1 шақырым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28′ 19,24″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53′ 01,34″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Бiрлiк V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Нечаев ауылынан батысқа қарай 5 шақырым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22′ 40,28″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53′ 36,83″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Бiрлiк VI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Нечаев ауылынан батысқа қарай 5 шақырым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22′ 44,07″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53′ 49,37″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Бiрлiк VII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Нечаев ауылынан батысқа қарай 6 шақырым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22′ 54,14″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52′ 56,28″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Бiрлiк VIII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ауылынан оңтүстiк-шығысқа қарай 4,5 шақырым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18′ 09, 51″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48′ 54, 91″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 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 ауылынан шығысқа қарай 1,7 шақырым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04′ 25,29″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13′ 23,93″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Сормов ауылынан солтүстiк-батысқа қарай 4,5 шақырым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32′ 09, 63″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00′ 32, 34″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Сормов ауылынан солтүстiк-батысқа қарай 4,5 шақырым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32′ 06, 43″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00′ 34, 27″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III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Сормов ауылынан солтүстiк-батысқа қарай 4,5 шақырым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32′ 12,45″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00′ 21,57″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IV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 ауылынан солтүстiк-батысқа қарай 7 шақырым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31′ 19, 39″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59′ 12, 45″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V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 ауылынан солтүстiк-батысқа қарай 7,5 шақырым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31′ 48,46″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59′ 06,07″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VI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 ауылынан солтүстiк-батысқа қарай 6,5 шақырым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30′ 53, 33″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56′ 54, 19″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VII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 ауылынан батысқа қарай 7 шақырым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28′ 52,24″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57′ 35, 67″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VIII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 ауылынан оңтүстік-шығысқа қарай 1 шақырым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30′ 09, 38″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54′ 09,89″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Давыденовка 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ауылынан оңтүстiк-батысқа қарай 1 шақырым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24′ 15,96″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50′ 41, 99″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Дачная I тұрағы, мезолит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өзені арқылы өтетін темір жол көпірінен шығысқа қарай 1,5 шақырым (Қостанай – Сарыкөл темір жол тармағы)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16′34, 80″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45′ 29,12″ 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құс фабрикасынан оңтүстiк-батысқа қарай 1,2 шақырым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08′ 30, 06″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32′ 33, 26″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III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ауылынан солтүстік-шығысқа қарай 3,5 шақырым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07′ 48, 38″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21′ 26,19″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IV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 ауылынан оңтүстік-батысқа қарай 3,5 шақырым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07′ 29,09″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21′ 56,10″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ауылынан солтүстiк-шығысқа қарай 3,5 шақырым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27′ 07, 65″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53′ 27, 11″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II тұрағы,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ауылынан солтүстiк-шығысқа қарай 3,6 шақырым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27′ 07, 65″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53′ 27, 11″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III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ауылынан солтүстiк-шығысқа қарай 3,3 шақырым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27′ 02, 33″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53′ 32, 57″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IV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дала ауылынан оңтүстiк-шығысқа қарай 4 шақырым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20′ 02, 80″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51′ 16,66″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V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дала ауылынан оңтүстiк-шығысқа қарай 4,5 шақырым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20′ 33, 82″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51′ 35,43″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Жуковка 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 ауылынан солтүстiкке қарай 1,5 шақырым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30′ 59, 99″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52′ 49, 32″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Жуковка 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 ауылынан оңтүстiкке қарай 9 шақырым,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27′ 39, 41″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51′ 50, 52″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Кировка 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ауылынан солтүстік-батысқа қарай 5 шақырым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08′ 56,88″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15′ 51,20″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Кировка 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ауылынан солтүстік-батысқа қарай 4,2 шақырым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08′ 12,80″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15′ 42,33″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Кировка III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ауылынан солтүстік-батысқа қарай 4,4 шақырым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08′ 07,99″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15′ 21,13″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Кировка IV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ауылынан солтүстік-батысқа қарай 4,2 шақырым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07′ 33,10″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15′ 16,24″ Е 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Кировка V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ауылынан солтүстік-батысқа қарай 4 шақырым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07′ 33,10″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15′ 16,24″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Көк-Илюк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Рыспай ауылынан оңтүстік-батысқа қарай 6,5 шақырым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57′ 29, 39″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63˚31′ 57, 56″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Конезавод I қонысы, мезолит дәуірі –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ауылынан солтүстікке қарай 0,5 шақырым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15′ 08, 24″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43′ 54, 81″E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Конезавод II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ауылынан солтүстікке қарай 2 шақырым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15′ 56,67″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44′ 19,92″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Конезавод III қонысы, б.з. дейінгі I мыңжылдықтың басы – II мыңжылдықтың екінші 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ауылынан солтүстікке қарай 2 шақырым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15′ 55,45″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44′ 09,76″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Конезавод IV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ауылынан солтүстікке қарай 2 шақырым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16′ 02,04″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44′ 19,63″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Октябрь 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дала ауылынан солтүстiкке қарай 2,5 шақырым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23′ 22, 00″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50′ 01, 99″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Октябрь 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дала ауылынан солтүстiкке қарай 1,7 шақырым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23′ 09, 09″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49′ 51, 59″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Октябрь III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дала ауылынан оңтүстiк-батысқа қарай 2,5 шақырым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20′ 48, 75″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47′ 25, 47″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Қонайжаркөл 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 ауылынан солтүстiк-батысқа қарай 4 шақырым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06′ 30,40″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10′ 19,13″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Қызыл-Жар 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ауылынан оңтүстiк-шығысқа қарай 2,5 шақырым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31′ 40, 98″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54′ 43, 63″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Қызыл-Жар 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ауылынан солтүстiк-шығысқа қарай 3 шақырым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34′ 23, 23″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54′ 40, 30″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Қызыл-Жар III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ауылынан оңтүстiк-шығысқа қарай 2 шақырым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32′ 30, 42″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55′ 01, 05″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Майалап 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Майалап ауылынан оңтүстiк-батысқа қарай 0,5 шақырым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42′ 44, 58″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47′ 09, 49″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Майалап 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Майалап ауылынан оңтүстiк-шығысқа қарай 5,5 шақырым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40′ 00, 30″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49′ 13, 36″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Майалап III қорымы,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Майалап ауылынан оңтүстікке қарай 4,2 шақырым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40′ 47,50″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48′ 38,73″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Майалап IV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Майалап ауылынан оңтүстік-батысқа қарай 3,5 шақырым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41′ 10,30″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46′ 14,23″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Маматек 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 ауылынан солтүстік-батысқа қарай 5 шақырым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09′ 18,90″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51′ 01,58″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Маматек 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 ауылынан солтүстік-батысқа қарай 5 шақырым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09′ 02,31″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50′ 37,97″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Маматек III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 ауылынан солтүстік-батысқа қарай 5,7 шақырым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09′ 17,89″ N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50′ 08,14″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Надеждинка 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 ауылынан солтүстікке қарай 3 шақырым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48′ 10,53″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44′ 17,99″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Надеждинка II қонысы, неолит дәуірі –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 ауылынан солтүстік-шығысқа қарай 2 шақырым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53˚47′ 17, 11″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45′ 09,81″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ауылынан оңтүстікке қарай 2,3 шақырым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06′ 02,30″N;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52′ 40,87″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желісі геоглифі, мерзімі анықталмаған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 ауылынан солтүстік-батысқа қарай 6 шақырым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09′ 41,91″N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50′ 30,56″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Садчиковка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Садчиков ауылынан батысқа қарай 1,5 шақырым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01′ 01,90″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25′ 08,79″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Светлый Жаркөл тұрағы, энеолит дәуірі –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Светлый Жаркөл ауылының шеткі жағынан солтүстікке қарай 0,5 шақырым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21′ 37,08″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12′ 36,37″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Светлый Жаркөл 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Светлый Жаркөл ауылынан оңтүстікке қарай 0,4 шақырым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20′ 43,68″N;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12′ 10,59″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ауылынан оңтүстікке қарай 6,5 шақырым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53′ 45,29″N;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10′ 42,97″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ауылынан оңтүстік-шығысқа қарай 7 шақырым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53′ 43,98″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14′ 49,48″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III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ауылынан оңтүстік-шығысқа қарай 5,5 шақырым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56′ 16,83″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16′ 51,06″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IV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ауылынан оңтүстік-шығысқа қарай 5,5 шақырым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56′ 08,78″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18′ 05,80″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Таскөл 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ауылынан солтүстiк-шығысқа қарай 5 шақырым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17′ 08,95″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46′ 44,18″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Таскөл II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ауылынан солтүстiк-шығысқа қарай 4,3 шақырым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16′ 50,58″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46′ 07,55″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Таскөл III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ауылынан оңтүстік-шығысқа қарай 3,5 шақырым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17′ 37,02″N;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47′ 17,69″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Темiрбұлақ 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 ауылынан шығысқа қарай 3,6 шақырым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04′ 56,68″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15′ 59,57″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Темірбұлақ 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Семилетка ауылынан батысқа қарай 3,2 шақырым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02′ 16,74″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19′ 19,99″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Темірбұлақ III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Семилетка ауылынан солтүстік-батысқа қарай 1,9 шақырым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02′ 22,49″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20′ 26,67″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Ударник 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Майкөл ауылынан оңтүстік-шығысқа қарай 10,5 шақырым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12′ 46,69″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27′ 37,41″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Үлкенкөл 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Майкөл ауылынан батысқа қарай 2,5 шақырым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17′ 55,16″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14′ 56,16″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Үлкен-Оба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ауылынан солтүстік-батысқа қарай 2,8 шақырым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04′ 46, 30″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42′ 26, 92″ 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Шіркеу,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Боровской ауылы, Абай көшесі, 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Алешинка 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 ауылынан солтүстiк-батысқа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Алешинка II қорғандар тобы, қола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 ауылынан солтүстiк-батысқа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Алешинка III қорғаны, қола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 ауылынан оңтүстiк-батысқа қарай 1,6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Алқау I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Алқау ауылының оңтүстiк-батыс шетiнде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Алқау II тұрағы, неолит дәуірі –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Алқау ауылынан оңтүстiкке қарай 1,8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Алқау III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Алқау ауылынан оңтүстiкке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Алқау IV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Алқау ауылынан оңтүстiкке қарай 1,4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Алқау V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Алқау ауылынан оңтүстiк-батысқа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Басағаш 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 ауылынан солтүстiк-шығысқа қарай 0,4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Басағаш II қорғаны, қола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 ауылынан солтүстiкке қарай 1,5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Бородиновка 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Загарин ауылынан солтүстiк-шығысқа қарай 6 шақырым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10′ 48,89″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51′ 41,73″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Бородиновка 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Загарин ауылынан солтүстік-шығысқа қарай 8 шақырым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11′ 55,74″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51′ 35,34″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Буденновка 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ауылынан батысқа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Буденновка II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ауылынан оңтүстiк-батысқа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Введенка қорғандар тобы, қола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 ауылынан солтүстiк-шығысқа қарай 6,5 шақырым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03′ 15,55″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50′ 52,41″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Введенка I жеке қорғаны, қола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 ауылынан солтүстiкке қарай 1 шақырым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02′ 14,60″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46′ 58,00″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Введенка II қорғандар тобы, қола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 ауылынан оңтүстiкке қарай 2,5 шақырым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59′ 06,22″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45′ 34,86″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Введенка III қорғаны, қола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 ауылынан оңтүстiк-батысқа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Введенка IV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 ауылынан оңтүстiкке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Жангелдi I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аулының солтүстiк-батыс шетiнде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Жангелдi II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ауылынан солтүстiк-батысқа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Жангелдi III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ауылынан оңтүстiк-батысқа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Жангелдi IV қорғандар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ауылынан оңтүстiкке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Жангелдi V қорымы (жер астындағы),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ауылынан оңтүстiк-шығысқа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Жангелдi VI қорғаны, қола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ауылынан солтүстiк-батысқа қарай 2,2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Жангелдi VII қорғандар тобы, қола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ауылынан оңтүстiкке қарай 3,5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Жангелдi VIII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ауылынан оңтүстiкке қарай 13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Долбушка ауылы жанындағы қорған,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Долбуш ауылынан оңтүстiк-шығысқа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Жидексай жеке қорғаны, ерте темір дәуірі – орта ғасыр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Қасқат ауылынан батысқа қарай 13 шақырым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09′ 15,82″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56′ 01,32″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Жыныскөл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Боровской ауылынан солтүстік-батысқа қарай 53 шақырым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54˚ 13′ 21,59″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46′ 04,65″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Загаринка ауылындағы қорғандар қорымы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Загарин ауылынан оңтүстікке қарай 3 шақырым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05′ 41,39″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49′ 34,32″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Қантомар 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ауылынан оңтүстiк-батысқа қарай 4,5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Қантомар II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ауылынан оңтүстiк-батысқа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Қантомар III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ауылынан оңтүстiкке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Қантомар IV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ауылынан оңтүстiкке қарай 4,5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Қасқат ауылынан солтүстік-батысқа қарай 15 шақырым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15′ 43,72″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02′ 14,81″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II тұрағы, мезолит дәуірі –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Қасқат ауылынан солтүстік-батысқа қарай 18 шақырым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16′ 56,52″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02′ 02,56″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Каренинка жеке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 ауылынан солтүстiк-батысқа қарай 13 шақырым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05′ 39,65″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37′ 27,47″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Қасқат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Қасқат ауылынан оңтүстік-шығысқа қарай 7 шақырым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05′ 31,82″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12′ 39,01″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 ауылы жанындағы қорған,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 ауылынан оңтүстiк-шығысқа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Лютинка 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Қасқат ауылынан солтүстік-батысқа қарай 13 шақырым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11′ 52,92″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57′ 26,97″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Лютинка 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Қасқат ауылынан солтүстік-батысқа қарай 13 шақырым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14′ 32,95″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04′ 42,70″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ауылынан солтүстік-шығысқа қарай 12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Тасовка 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Қасқат ауылынан солтүстік-батысқа қарай 14 шақырым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11′ 10,97″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56′ 09,43″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Тасовка II тұрағы,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Қасқат ауылынан солтүстік-батысқа қарай 16 шақырым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07′ 45,67″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54′ 26,44″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Тасовка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Қасқат ауылынан солтүстік-батысқа қарай 14 шақырым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10′ 14,07″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55′22,16″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Тастөбе I қорғандар тобы, қола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Алқау ауылынан солтүстiк-батысқа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Тастөбе II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Алқау ауылынан оңтүстiк-шығысқа қарай 3,5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Тастөбе III қорғандар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Алқау ауылынан оңтүстiк-шығысқа қарай 3,6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Оразов қонысы,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Қасқат ауылынан батысқа қарай 17 шақырым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06′ 36,50″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51′ 34,54″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Өтекей I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 ауылынан солтүстiк-шығысқа қарай 8 шақырым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03′ 32,66″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52′ 40,54″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Өтекей 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 ауылынан солтүстiк-шығысқа қарай 9 шақырым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04′ 03,44″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52′ 25,84″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Өтекей III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 ауылынан солтүстік-шығысқа қарай 8 шақырым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02′ 32,11″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53′ 23,21″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Жандар 1 свастикасы геоглифі,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Боровской ауылынан солтүстік-шығысқа қарай 40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54˚ 02′ 36,25″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38′ 30,33″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қорымы, ғұн-сармат дәуірі (II-V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Боровской ауылынан солтүстік-шығысқа қарай 48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54˚ 04′ 16,08″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45′ 58,17″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Қараңғылық археологиялық кешені неолит дәуірі –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Боровской ауылынан шығысқа қарай 31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53˚ 49′ 59,75″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39′ 32,57″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Қараңғылық 6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Боровской ауылынан шығысқа қарай 31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53˚ 50′ 10,39″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39′ 20,58″ 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Социалистік Еңбек Ері Николай Григорьевич Козловтың ескерткіші, 1977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ауылынан солтүстік-шығысқа қарай 39 шақырым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18′ 22,87″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50′ 25,36″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II жеке қорғаны,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ауылынан солтүстік-батысқа қарай 38 шақырым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18′ 26,28″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44′ 42,64″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Ащыбұтақ 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ауылынан оңтүстік-батысқа қарай 36 шақырым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54′ 03,17″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11′ 57,59″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Ащыбұтақ 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ауылынан оңтүстік-батысқа қарай 36 шақырым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53′ 58,93″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12′ 02,69″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Ащыбұтақ III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ауылынан оңтүстік-батысқа қарай 41 шақырым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50′ 56,92″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09′ 56,25″Е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Ащыбұтақ IV "мұртты"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ауылынан оңтүстік-батысқа қарай 41 шақырым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51′ 19,71″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09′ 41,01″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Ащыбұтақ V "мұртты"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ауылынан оңтүстік-батысқа қарай 41 шақырым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51′ 25,61″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09′ 08,28″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Ащыбұтақ VI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ауылынан оңтүстік-батысқа қарай 42 шақырым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50′ 57,23″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09′ 04,36″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Ащыбұтақ VII қорымы, ғұн-сармат дәуірі (II – 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ауылынан оңтүстік-батысқа қарай 42 шақырым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50′ 56,14″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08′ 54,90″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Ащыбұтақ VIII қорымы, ғұн-сармат дәуірі (II – 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ауылынан оңтүстік-батысқа қарай 43 шақырым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50′ 44,15″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08′ 47,55″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Ащыбұтақ IX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ауылынан оңтүстік-батысқа қарай 43 шақырым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51′ 22,40″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07′ 50,90″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Ащыбұтақ X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ауылынан оңтүстік-батысқа қарай 41 шақырым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51′ 45,77″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08′ 41,97″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Ащыбұтақ XI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ауылынан оңтүстік-батысқа қарай 41 шақырым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51′ 49, 24″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08′ 51,07″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Ащыбұтақ XII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ауылынан оңтүстік-батысқа қарай 40 шақырым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52′ 19,37″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09′ 42,80″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Соқыркөл 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ауылынан солтүстік-батысқа қарай 28 шақырым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17′ 01,60″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19′ 16, 92″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Соқыркөл II жеке қорғаны, ерте темір дәуірі – орта ғасыр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ауылынан солтүстік-батысқа қарай 29 шақырым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16′ 25,74″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17′ 04,79″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Соқыркөл III қорғандар тобы, ерте темір дәуірі – орта ғасыр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ауылынан солтүстік-батысқа қарай 33 шақырым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16′ 33,02″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12′ 09,05″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Соқыркөл IV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ауылынан солтүстік-батысқа қарай 36 шақырым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17′ 08,29″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10′ 09,04″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Соқыркөл V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ауылынан солтүстік-батысқа қарай 37 шақырым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18′ 20,25″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10′ 08,51″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Соқыркөл VI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ауылынан солтүстік-батысқа қарай 38 шақырым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20′ 42,42″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12′ 07,72″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Дәмді I қорымы, ғұн-сармат дәуірі (II – 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Дәмді ауылынан оңтүстік-батысқа қарай 3 шақырым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11′ 39,86″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59′ 05,80″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Дәмді II қорғандар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Дәмді ауылынан солтүстік-шығысқа қарай 6 шақырым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13′ 24,66″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06′ 30,51″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Дәмді III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Дәмді ауылынан солтүстік-шығысқа қарай 2 шақырым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13′ 37,54″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02′ 14,72″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Терісбұтақ 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Дәмді ауылынан солтүстік-батысқа қарай 24,5 шақырым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24′ 25,81″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52′ 19,51″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Данабике I жеке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ауылынан солтүстік-шығысқа қарай 5 шақырым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41′ 39,69″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15′ 42,59″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Данабике II жеке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ауылынан солтүстік-шығысқа қарай 5 шақырым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41′ 49,28″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15′ 23,19″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Данабике III жеке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ауылынан солтүстікке қарай 5 шақырым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42′ 00,46″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14′ 45,56″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Данабике IV жеке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ауылынан солтүстік-шығысқа қарай 9 шақырым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42′ 14,83″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20′ 09,36″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Данабике V жеке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ауылынан солтүстік-шығысқа қарай 10 шақырым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42′ 26,41″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20′ 42,79″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Данабике VI жеке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ауылынан солтүстік-шығысқа қарай 10 шақырым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42′ 38,97″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21′ 00,96″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Данабике VII жеке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ауылынан солтүстік-шығысқа қарай 9 шақырым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42′ 09,34″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19′ 54,86″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Данабике VIII жеке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ауылынан солтүстік-шығысқа қарай 10 шақырым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42′ 53,00″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20′ 45,66″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Данабике IX жеке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ауылынан солтүстік-шығысқа қарай 11 шақырым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43′ 20,88″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20′ 31,66″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Данабике X жеке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ауылынан солтүстікке қарай 12 шақырым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46′ 08,64″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12′ 29,34″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Данабике XI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ауылынан солтүстікке қарай 15 шақырым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47′ 28,17″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13′ 58,31″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Данабике XII жеке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ауылынан солтүстік-шығысқа қарай 17 шақырым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48′ 19,79″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18′ 37,41″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Данабике XIII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ауылынан солтүстікке қарай 14 шақырым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47′ 08,15″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16′ 06,86″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Данабике XIV жеке қорғаны, 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ауылынан оңтүстік-шығысқа қарай 9 шақырым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41′ 42,69″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20′ 54,47″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Данабике XV қорымы,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ауылынан солтүстік-шығысқа қарай 11 шақырым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42′ 49,34″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21′ 13,38″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Данабике XVI жеке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ауылынан солтүстік-шығысқа қарай 6 шақырым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42′ 23,68″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16′ 03,02″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Данабике XVII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ауылынан солтүстік-шығысқа қарай 5 шақырым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42′ 14,11″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16′ 16,75″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Данабике XVIII жеке қорғаны, 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ауылынан солтүстік-батысқа қарай 11 шақырым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44′ 46,31″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09′ 03,14″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Нұрман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Раздольный ауылынан оңтүстік-батысқа қарай 3 шақырым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26′ 51,91″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08′ 32,53″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Өлеңді 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Өлеңді ауылынан шығысқа қарай 8 шақырым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33′ 03,63″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48′ 30,20″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 ауылынан солтүстiк-батысқа қарай 27 шақырым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30′ 25,27″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30′ 40,16″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Атчергат қорымы,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оңтүстiк-батысқа қарай 6 шақырым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38′ 35,87″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42′ 58,44″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 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 ауылынан оңтүстік-батысқа қарай 6 шақырым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18′ 27,80″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41′ 13,39″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 II бекініс құрылысы,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 ауылынан оңтүстік-батысқа қарай 6 шақырым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18′ 47,20″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41′ 04,28″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оңтүстік-шығысқа қарай 2 шақырым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34′ 59,44″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46′ 24,67″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оңтүстік-шығысқа қарай 2 шақырым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34′ 54,46″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45′ 52,21″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III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оңтүстік-шығысқа қарай 2 шақырым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34′ 25,18″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45′ 09, 49″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IV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солтүстікке қарай 6 шақырым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38′ 34,78″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44′ 11,15″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V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батысқа қарай 3 шақырым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35′ 18,98″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42′ 01,24″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VI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батысқа қарай 3 шақырым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35′ 35,34″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41′ 59,80″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желісі геоглифі,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ауылынан оңтүстік-батысқа қарай 4 шақырым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51˚34′ 36,33″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41′ 34,24″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Марқасай VI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ауылынан солтүстікке қарай 24 шақырым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58′ 51,97″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46′ 04,66″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Марқасай VII тұрағы,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ауылынан солтүстікке қарай 24,5 шақырым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59′ 08,86″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47′ 45,46″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Марқасай VIII тұрағы,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ауылынан солтүстікке қарай 24,5 шақырым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59′ 02,00″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47′ 17,71″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ауылынан солтүстікке қарай 24 шақырым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58′ 48,42″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46′ 39,09″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II қорғандар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ауылынан солтүстікке қарай 23 шақырым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58′ 09,54″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49′ 39,42″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ауылынан оңтүстік-батысқа қарай 1,5 шақырым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45′ 32,09″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45′ 33,75″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II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ауылынан солтүстікке қарай 7,5 шақырым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49′ 43,61″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45′ 13,85″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III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ауылынан солтүстікке қарай 7,5 шақырым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49′ 46,32″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45′ 26,02″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IV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ауылынан солтүстікке қарай 9 шақырым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50′ 28,02″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45′ 09,11″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V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ауылынан солтүстік-батысқа қарай 6,5 шақырым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47′ 40,83″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42′ 15,29″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VI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ауылынан солтүстікке қарай 9 шақырым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50′ 52,58″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48′ 15,28″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VII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ауылынан солтүстікке қарай 8,5 шақырым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50′ 20,05″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45′ 09,58″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VIII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ауылынан оңтүстік-шығысқа қарай 6 шақырым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44′ 01,20″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51′ 08,76″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IX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ауылының шығыс шетінде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46′ 28,06″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47′ 29,09″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Х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ауылынан солтүстік-шығысқа қарай 4 шақырым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47′ 44,74″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49′ 06,08″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ХI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ауылынан солтүстік-шығысқа қарай 4 шақырым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47′ 28,65″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49′ 09,61″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XII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ауылынан солтүстік-батысқа қарай 7 шақырым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47′ 08,18″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41′ 23,29″ 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 батырдың кесенесі, 1996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Крылов ауылынан солтүстікке қарай 12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Максим Ильич Собконың ескерткіші, 1967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Златоуст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Күнтимес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Златоуст ауылынан солтүстiкке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Бесоба қорғандар тобы, ерте темір дәуірі – орта ғасыр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кентінен батысқа қарай 30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53˚ 18′ 10,16″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04′ 56,51″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Бозшакөл 1 жеке қорғаны, ерте темір дәуірі – орта ғасыр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кентінен оңтүстік-шығысқа қарай 25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53˚ 08′ 19,06″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48′ 17,04″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Чувашқарасу 1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кентінен солтүстік-батысқа қарай 32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53˚ 25′ 33,40″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05′ 49,04″ 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Майлиннің ескерткіші, 1979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Красносельский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ауылынан оңтүстiк-батысқа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II қорғандар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Набережный ауылынан солтүстiк-батысқа қарай 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III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өзенi арқылы өтетiн көпiрден оңтүстiкке қарай 0,3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IV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Набережный ауылынан солтүстiк-шығысқа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V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ауылынан солтүстiк-шығысқа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VI қорғандар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Красносельский ауылынан солтүстiкке қарай 0,4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VII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ауылынан солтүстiкке қарай 1,8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VIII қорғандар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 ауылынан солтүстік-батысқа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Жалшы I тұрағы,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 ауылынан оңтүстiк-шығысқа қарай 4,2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Журавлев ауылы жанындағы қорғандар тобы, 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Красносельский ауылынан батысқа қарай 7,2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I қорғандар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қаласының, Октябрь кентінен оңтүстік-шығысқа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II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қаласынан шығысқа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 ауылынан батысқа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II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 ауылынан оңтүстiк-шығысқа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III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 ауылынан оңтүстiк-шығысқа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IV қорғаны,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 ауылынан оңтүстiк-шығысқа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I тұрағы,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Қайыңдыкөл ауылынан оңтүстiк-шығысқа қарай 15,1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II тұрағы,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Қайыңдыкөл ауылынан оңтүстiкке қарай 15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III тұрағы,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Қайыңдыкөл ауылынан оңтүстiк-шығысқа қарай 13,7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IV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Қайыңдыкөл ауылынан оңтүстiк-шығысқа қарай 14,8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V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Қайыңдыкөл ауылынан оңтүстiк-шығысқа қарай 13,6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VI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Қайыңдыкөл ауылынан оңтүстiк-шығысқа қарай 15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Тоқтыбай I қорғандар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Набережный ауылынан батысқа қарай 11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Тоқтыбай II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солтүстік-шығысқа қарай 10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шығысқа қарай 34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52′ 05,89″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01′ 45,17″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 1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шығысқа қарай 35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51′ 04,93″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02′ 10,33″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Евгеновка 1 тұрағы, мезолит дәуірі –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оңтүстік-шығысқа қарай 60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36′ 59,36″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20′ 15,70″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Евгеновка 2 тұрағы неолит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оңтүстік-шығысқа қарай 60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36′ 51,63″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20′ 07,68″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 қазақ зираты, жаңа уақыт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оңтүстікке қарай 66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14' 17,85"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62° 28' 35,93"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 1 қорғандар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оңтүстікке қарай 46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25' 26,79"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62° 32' 42,70"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 2 жеке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оңтүстікке қарай 43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26' 55,10"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62° 30' 9,01"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 3 жеке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оңтүстікке қарай 67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13' 44,67"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62° 32' 36,09"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Кеніш 1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солтүстікке қарай 34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31′ 51,39″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36′ 33,35″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Кеніш 2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солтүстікке қарай 40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28′ 45,47″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23′ 11,62″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қорымы, қола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шығысқа қарай 22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48′ 17,16″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50′ 21,29″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1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шығысқа қарай 37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53′ 53,32″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03′ 56,65″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сақинасы геоглифі,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оңтүстік-шығысқа қарай 26 шақырым 52˚ 45′ 35,54″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53′ 03,94″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 1 тұрағы, неолит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шығысқа қарай 9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49′ 20,31″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39′ 21,95″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 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солтүстікке қарай 27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37′ 15,99″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41′ 57,22″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7 тұрағы, неолит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оңтүстік-шығысқа қарай 72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13′ 15,69″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52′ 38,68″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8 тұрағы, неолит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оңтүстік-шығысқа қарай 75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12′ 00,43″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54′ 03,55″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9 тұрағы, неолит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оңтүстік-шығысқа қарай 75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12′ 09,80″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54′ 16,78″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10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оңтүстік-шығысқа қарай 74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12′ 38,69″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54′ 52,12″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12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оңтүстік-шығысқа қарай 73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13′ 02,05″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51′ 10,97″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Тентексор 1 қорымы,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оңтүстікке қарай 44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26′ 29,32″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38′ 11,60″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Тентексор 2 тұрағы, неолит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оңтүстікке қарай 44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26′ 26,93″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39′ 04,53″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Тентексор 3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оңтүстікке қарай 44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26′ 20,44″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39′ 03,39″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Халвай 1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шығысқа қарай 21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47′ 15,45″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49′ 14,21″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Халвай 4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шығысқа қарай 25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50′ 16,89″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53′ 44,92″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Халвай 6 тұрағы, мезолит дәуірі –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оңтүстік-шығысқа қарай 21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47′ 05,89″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49′ 23,59″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Халвай 7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оңтүстік-шығысқа қарай 21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47′ 25,11″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49′ 32,57″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Халвай 8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шығысқа қарай 22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48′ 26,40″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50′ 19,60″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Халвай 9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шығысқа қарай 22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48′ 46,26″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50′ 52,28″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Халвай 10 қорғандар тобы, қола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шығысқа қарай 21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49′ 05,30″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50′ 22,80″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Халвай 11 тұрағы, неолит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шығысқа қарай 22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48′ 20,91″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50′ 37,63″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Халвай 12 қорғандар тобы, қола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шығысқа қарай 26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50′ 26,35″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54′ 02,37″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Халвай 13 қорғандар тобы, қола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шығысқа қарай 32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52′ 57,05″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59′ 16,25″ 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Свято-Никольский шіркеуі, 1799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 ауылы, Ленин көшесі, 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Амречье қорғаны, ерте темiр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 ауылынан солтүстiк-шығысқа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Тайсойған қорғандар тобы, ерте темiр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Тайсойған ауылынан батысқа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Терiскөл қорғаны, ерте темiр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ауылының солтүстiк-шығыс шетi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Сарыоба қорғаны, ерте темiр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ауылынан солтүстiк-батысқа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I, ерте темiр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Варваров ауылынан солтүстiк-батысқа қарай 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II, ерте темiр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Варваров ауылынан солтүстiк-батысқа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Обаған қорымы, ғұн-сармат дәуірі (II- 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ауылынан солтүстік-батысқа қарай 50 шықырым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54˚ 21′ 04,22″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45′ 51,69″ 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 Отан соғысы жылдарында қаза тапқандар" ескерткіші, 1980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Байқайың 1 қорғандар тобы, ерте темiр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ауылынан солтүстік-шығысқа қарай 70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54˚ 08′ 58,20″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19′ 30,10″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Байқайың 2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ауылынан солтүстік-шығысқа қарай 68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54˚ 09′ 58,62″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12′ 51,81″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949.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Байқайың 3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ауылынан солтүстік-шығысқа қарай 68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54˚ 09′ 55,87″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11′ 53,55″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Байқайың 4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ауылынан солтүстік-шығысқа қарай 70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54˚ 09′ 51,39″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16′ 20,55″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Кеңарал қорғандар тобы,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Кеңарал ауылынан оңтүстiкке қарай 2 шақырым,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ауылы жанындағы қорған, қола дәуiрi –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ауылынан оңтүстiк-шығысқа қарай 25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 1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ауылынан шығысқа қарай 24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53˚ 37′ 04,33″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03′ 54,55″ 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Иманов және Әліби Жангелдинге стела, 1973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Қозыбаев көшесі,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Имановтың ескерткіші, 2002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Шақшақ Жәнібектің ескерткіші, 1993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Жәнібек көшесі, 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Әділбек Майкөтовтың ескерткіші, 1977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 тамы кесенесі, XIX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ауылының солтүстік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Қостам (Айқожа, Байқожа) кесенесі, XIX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ауылынан оңтүстікке қарай 15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Құлымбет кесенесі, XIX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ауылынан оңтүстікке қарай 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 ауылынан батысқа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II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 ауылынан оңтүстік-батысқа қарай 0,6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III тұрағы,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 ауылынан оңтүстік-батысқа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IV қорғандар тобы,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 ауылынан оңтүстік-батысқа қарай 6,5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V қорғандар тобы,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 ауылынан оңтүстік-батысқа қарай 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VI қорғаны,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 ауылынан оңтүстік-батысқа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VII қорғандар тобы,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 ауылынан оңтүстік-батысқа қарай 2,5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VIII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 ауылынан шығысқа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IX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 ауылынан шығысқа қарай 2,1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X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 ауылынан шығысқа қарай 3,5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XI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 ауылынан оңтүстік-шығысқа қарай 5,5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Арықбақсы I қорғаны, ерте темiр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оңтүстiк-шығысқа қарай 20,5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Арықбақсы II қорғаны, ерте темiр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оңтүстiк-шығысқа қарай 19,5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Арықбақсы III қорғаны, ерте темiр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оңтүстiк-шығысқа қарай 19,6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Арықбақсы IV қорғаны, ерте темiр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оңтүстiк-шығысқа қарай 18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Арықбақсы V қорғандар тобы, ерте темiр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оңтүстiкке қарай 16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Арықбақсы VI қорғаны, ерте темiр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оңтүстiкке қарай 15,7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Арықбақсы VII қорғандар тобы, ерте темiр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оңтүстiкке қарай 15,4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Арықбақсы VIII қорғаны, ерте темiр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оңтүстiк-шығысқа қарай 13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Арықбақсы IХ қорғандар тобы, ерте темiр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оңтүстiк-шығысқа қарай 15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Арықбақсы X қорғаны, ерте темiр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оңтүстiк-шығысқа қарай 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Бикен I қорғаны,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Ашутасты ауылынан оңтүстік-шығысқа қарай 27,5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Бикен II қорғаны,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Ашутасты ауылынан оңтүстік-шығысқа қарай 27,6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Бикен III қорымы,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Ашутасты ауылынан оңтүстік-шығысқа қарай 28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Бикен IV қорымы,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Ашутасты ауылынан оңтүстік-шығысқа қарай 28,1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I қорғандар тобы,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оңтүстік-шығысқа қарай 10,5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II қорғаны,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оңтүстік-шығысқа қарай 9,5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III қорғаны,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оңтүстік-шығысқа қарай 10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IV қорғаны,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оңтүстік-шығысқа қарай 12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V қорғаны,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оңтүстік-шығысқа қарай 12,1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VI қорғаны,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оңтүстік-шығысқа қарай 11,5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VII қорғаны,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оңтүстік-шығысқа қарай 11,8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VIII қорғандар тобы,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оңтүстік-шығысқа қарай 12,2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IX қорғандар тобы,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оңтүстік-шығысқа қарай 11,7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X қорғандар тобы,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оңтүстік-шығысқа қарай 11,8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XI қорғандар тобы,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оңтүстік-шығысқа қарай 12,8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XII тұрағы,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шығысқа қарай 6,5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XIII тұрағы, неолит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шығысқа қарай 6,4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XIV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солтүстік-шығысқа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XV қорғаны,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солтүстік-шығысқа қарай 5,8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XVI қорғандар тобы, қола дәуірі –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солтүстік-шығысқа қарай 5,5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XVII тұрағы, неолит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солтүстік-шығысқа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XVIII тұрағы, неолит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солтүстік-шығысқа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XIX тұрағы, неолит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солтүстік-шығысқа қарай 5,2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XX қорғаны,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солтүстік-шығысқа қарай 5,8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XXI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солтүстік-шығысқа қарай 3,5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XXII қорғаны,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солтүстік-шығысқа қарай 3,5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XXIII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солтүстік-шығысқа қарай 5,5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XXIV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солтүстік-шығысқа қарай 5,6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XXV қорғандар тобы,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солтүстікке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XXVI қорғандар тобы, ерте темiр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солтүстiк-батысқа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XXVII қорғаны,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солтүстiк-батысқа қарай 3,4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XXVIII қорғандар тобы, ерте темiр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солтүстiк-батысқа қарай 3,5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XXIX қорғандар тобы, ерте темiр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солтүстiк-батысқа қарай 3,6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XXX қорғандар тобы, ерте темiр дәуірі –орта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солтүстiк-батысқа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XXXI қорғандар тобы, ерте темiр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солтүстiк-батысқа қарай 3,7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XXXII қорғаны, ерте темiр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солтүстiк-батысқа қарай 3,8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XXXIII қорғаны, ерте темiр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солтүстiк-батысқа қарай 2,5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XXXIV "мұртты" қорғаны, ерте темiр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солтүстiк-батысқа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XXXV қорғаны, ерте темiр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солтүстiкке қарай 2,1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XXXVI қорғандар тобы, ерте темiр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солтүстiк-шығысқа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Ковыльная қорғандар тобы,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Жалғызтал ауылынан оңтүстік-шығысқа қарай 0,15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Қожай I тұрағы,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Ашутасты ауылынан оңтүстік-шығысқа қарай 28,4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Қожай II тұрағы,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Ашутасты ауылынан оңтүстік-шығысқа қарай 28,45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Қожай III қорғандар тобы,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Ашутасты ауылынан оңтүстік-шығысқа қарай 28,2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Күлік XVII қорғаны,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ауылынан батысқа қарай 11,5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Күлік XVIII қорғаны,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ауылынан солтүстiк-батысқа қарай 10,3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Күлік XIX қорғаны, ерте темiр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ауылынан солтүстiк-батысқа қарай 10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Күлік XX қорғаны,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ауылынан солтүстiк-батысқа қарай 10,1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I қорғандар тобы, қола дәуірі –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ауылынан батысқа қарай 9,7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II қорғаны,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ауылынан солтүстiк-батысқа қарай 10,2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III қорғаны,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ауылынан солтүстiк-батысқа қарай 7,45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IV қорғандар тобы, қола дәуірі –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ауылынан солтүстiк-батысқа қарай 7,2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V қорғандар тобы, қола дәуірі –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ауылынан солтүстiк-батысқа қарай 7,4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VI қорғандар тобы,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ауылынан солтүстiк-батысқа қарай 7,3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VII қорғаны,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ауылынан солтүстiк-батысқа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VIII қорғандар тобы,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ауылынан солтүстiк-батысқа қарай 3,6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IX қорғаны,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ауылынан солтүстiк-батысқа қарай 3,5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Х қорғандар тобы,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ауылынан солтүстiк-батысқа қарай 3,4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XI қорғаны,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ауылынан солтүстiк-батысқа қарай 3,55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ХII қорғандар тобы, қола дәуірі –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ауылынан солтүстiк-батысқа қарай 3,7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XIII қорғаны,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ауылынан солтүстiк-батысқа қарай 1,7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XIV қорғаны,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ауылынан солтүстiк-батысқа қарай 1,3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XV қорғаны,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ауылынан солтүстiк-батысқа қарай 0,9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ХVI қорымы, қола дәуірі –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ауылынан солтүстiк-батысқа қарай 1,5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ХVII қорғандар тобы, ерте темiр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ауылынан солтүстiк-батысқа қарай 2,1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XVIII қорғаны,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ауылынан солтүстiк-батысқа қарай 2,3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XIX қорғаны,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ауылынан солтүстiк-батысқа қарай 2,2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Матросов 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Матросов ауылынан оңтүстікке қарай 0,1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Маятас I қорғандар тобы, ерте темiр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оңтүстiк-шығысқа қарай 20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Маятас II қорғаны, ерте темiр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оңтүстiк-шығысқа қарай 21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Маятас III қорғаны, ерте темiр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оңтүстiк-шығысқа қарай 21,2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Маятас IV қорғаны, ерте темiр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оңтүстiк-шығысқа қарай 22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Маятас V қорғаны, ерте темiр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оңтүстiк-шығысқа қарай 26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Маятас VI қорғаны, ерте темiр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оңтүстiк-шығысқа қарай 30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Маятас VII қорғандар тобы, ерте темiр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оңтүстiк-шығысқа қарай 33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Маятас VIII "мұртты" қорғаны, ерте темiр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оңтүстiк-шығысқа қарай 34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Маятас IХ қорғандар тобы, ерте темiр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оңтүстiк-шығысқа қарай 35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Маятас X қорғаны, ерте темiр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оңтүстiк-шығысқа қарай 28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Маятас XI қорғаны, ерте темiр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ауылынан оңтүстiк-шығысқа қарай 27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хан ауылынан оңтүстікке қарай 20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II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хан ауылынан оңтүстік-шығысқа қарай 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III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хан ауылынан оңтүстікке қарай 19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IV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хан ауылынан оңтүстікке қарай 13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V қорғаны,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хан ауылынан оңтүстік-шығысқа қарай 14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VI қорғандар тобы,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хан ауылынан оңтүстік-шығысқа қарай 13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VII қорғандар тобы,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хан ауылынан оңтүстік-шығысқа қарай 12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VIII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хан ауылынан шығысқа қарай 1,3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IX қорғаны,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хан ауылынан солтүстік-шығысқа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X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хан ауылынан шығысқа қарай 1,5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XI қорғаны,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хан ауылынан оңтүстік-шығысқа қарай 1,5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XII қорғаны,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хан ауылынан оңтүстік-шығысқа қарай 1,7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XIII қорғандар тобы,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хан ауылынан оңтүстік-шығысқа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XIV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хан ауылынан оңтүстік-шығысқа қарай 2,3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XV тұрағы,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хан ауылынан оңтүстік-шығысқа қарай 2,9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XVI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хан ауылынан оңтүстік-шығысқа қарай 2,5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XVII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хан ауылынан оңтүстік-шығысқа қарай 5,5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XVIII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хан ауылынан оңтүстік-шығысқа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XIX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хан ауылынан оңтүстік-шығысқа қарай 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XX қорғанды қорымы,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хан ауылынан оңтүстік-шығысқа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XXI қорғаны,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хан ауылынан оңтүстік-шығысқа қарай 1,2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XXII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хан ауылынан оңтүстік-шығысқа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Ақсоқыр 1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44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49˚ 53′ 02,14″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41′ 27,77″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Алуа 9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56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00′ 00,15″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14′ 14,09″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Алуа 10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56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49˚ 59′ 54,13″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14′ 35,95″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 желісі геоглифі,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батысқа қарай 43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13′ 33,25″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18′ 21,42″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 Үлкен кресі геоглифі,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батысқа қарай 44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13′ 39,72″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17′ 31,14″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 Кіші кресі геоглифі,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батысқа қарай 45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13′ 26,89″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16′ 49,67″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 сақинасы геоглифі,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батысқа қарай 45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05′ 52,89″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36′ 48,89″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 1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батысқа қарай 17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12′ 28,39″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41′ 17,24″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 2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батысқа қарай 17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12′ 10,70″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41′ 27,20″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 3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батысқа қарай 17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12′ 02,60″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41′ 23,87″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 4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21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09′ 00,30″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39′ 31,79″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 5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20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08′ 39,75″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41′ 35,82″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 6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21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08′ 37,05″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40′ 49,19″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 7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22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08′ 17,92″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39′ 56,13″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 8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23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07′ 57,34″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39′ 52,31″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 9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23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07′ 59,40″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39′ 50,41″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 10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23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07′ 46,37″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39′ 43,56″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 11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24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07′ 16,20″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39′ 15,69″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 12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24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07′ 10,09″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39′ 05,06″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 13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24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07′ 00,48″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39′ 05,76″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 14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24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07′ 23,13″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38′ 43,05″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 15 қорғандар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25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07′ 18,24″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38′ 08,62″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 16 қорымы, ғұн-сармат дәуірі (II-V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26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07′ 06,32″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37′ 30,49″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 17 "мұртты"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24,5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06′ 48,50″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38′ 52,05″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 18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26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07′ 39,41″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36′ 53,62″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Ащытасты 19 қорымы, ерте темір дәуірі – орта ғасыр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26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07′ 38,74″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36′ 59,00″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 20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25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07′ 43,23″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37′ 15,37″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 21 "мұртты"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28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07′ 53,92″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34′ 35,95″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 22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26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07′ 22,45″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36′ 46,91″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 23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27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07′ 06,24″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36′ 27,93″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 24 "мұртты"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25,5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06′ 45,17″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38′ 16,30″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 25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32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05′ 55,04″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32′ 07,01″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 26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33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06′ 38,87″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30′ 37,86″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 27 қорымы,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26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07′ 41,62″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36′ 56,32″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 29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батысқа қарай 44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12′ 02,74″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18′ 21,60″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 31 тұрағы,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батысқа қарай 46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12′ 13,38″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16′ 59,65″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 32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батысқа қарай 44,5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11′ 54,79″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18′ 09,99″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Әбіш 1 тұрағы, неолит дәуірі –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74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49˚ 46′ 34,95″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11′ 35,93″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Әбіш 2 тұрағы, неолит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74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49˚ 46′ 28,00″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11′ 45,81″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Әбіш 3 тұрағы, неолит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74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49˚ 46′ 10,01″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12′ 07,61″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Терісаққан желісі геоглифі,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оңтүстік-шығысқа қарай 39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49˚ 56′ 41,16″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67˚ 10′ 43,47″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 1 тұрағы, неолит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127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49˚ 12′ 39,26″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11′ 48,81″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 2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130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49˚ 10′ 56,73″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13′ 28,84″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кресі геоглифі,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82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49˚ 56′ 36,87″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52′ 40,49″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Екідің 37 тұрағы, неолит дәуірі – энеолит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98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49˚ 32′ 05,47″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08′ 15,02″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Екідің 38 жеке қорғаны, ерте темір дәуірі – орта ғасыр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95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49˚ 31′ 34,25″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13′ 25,18″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Қайыңды 6 "мұртты"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63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49˚ 55′ 12,77″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11′ 49,88″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 Қайыңды 1 "мұртты"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47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02′ 29,91″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20′ 46,47″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1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72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49˚ 49′ 40,92″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09′ 39,66″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 кресі геоглифі,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112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49˚ 30′ 44,74″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51′ 44,10″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 желісі геоглифі,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109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49˚ 32′ 17,18″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52′ 55,96″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желісі геоглифі,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батысқа қарай 37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12′ 45,94″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24′ 25,51″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1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100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49˚ 33′ 27,77″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00′ 08,84″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1 жеке қорғаны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батысқа қарай 24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10′ 29,38″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36′ 29,83″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2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30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08′ 56,79″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31′ 39,62″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3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30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09′ 33,37″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31′ 21,07″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4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31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09′ 41,31″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30′ 28,65″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5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31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09′ 33,27″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30′ 25,44″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6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31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09′ 21,44″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30′ 02,54″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7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батысқа қарай 31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10′ 31,45″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29′ 21,08″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8 желісі геоглифі,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батысқа қарай 31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10′ 43,86″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29′ 17,11″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9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батысқа қарай 32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11′ 12,49″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28′ 55,78″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10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батысқа қарай 31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11′ 05,96″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29′ 16,66″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11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батысқа қарай 30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10′ 51,68″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30′ 09,64″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12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батысқа қарай 30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10′ 49,81″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30′ 53,56″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13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батысқа қарай 30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10′ 47,17″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30′ 56,39″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14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батысқа қарай 30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10′ 44,40″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31′ 01,31″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27 "мұртты"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28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09′ 17,01″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33′ 39,25″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28 "мұртты"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27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09′ 04,23″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34′ 22,72″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29 "мұртты"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26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09′ 00,10″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34′ 54,21″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желісі геоглифі,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батысқа қарай 35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17′ 07,18″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25′ 32,88″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сақинасы геоглифі,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52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49˚ 59′ 45,41″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18′ 48,81″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желісі геоглифі,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70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00′ 47,55″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00′ 57,81″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желісі геоглифі,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батысқа қарай 74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06′ 11,16″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54′ 13,39″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Торғай желісі геоглифі,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батысқа қарай 83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03′ 05,67″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47′ 40,47″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 20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75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02′ 07,69″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54′ 55,53″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 21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75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02′ 29,32″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54′ 53,34″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 22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76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02′ 31,27″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54′ 30,65″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 23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76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02′ 22,73″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53′ 51,67″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 24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76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02′ 11,33″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54′ 08,24″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 25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84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03′ 05,14″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47′ 06,13″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Маятас желісі геоглифі,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115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49˚ 17′ 02,95″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21′ 52,54″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Рычковское қалашығы,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70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01′ 39,19″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59′ 57,64″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23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82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49˚ 39′ 39,62″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14′ 22,70″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24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80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49˚ 39′ 56,49″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16′ 12,29″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Саңқасай 1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47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49˚ 54′ 24,40″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32′ 51,26″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Төртқотан желісі геоглифі,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60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04′ 35,53″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07′ 26,16″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2 қорғанды қорымы,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70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00′ 53,75″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00′ 45,95″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3 қорғанды қорымы,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Арқалық қаласынан оңтүстік-батысқа қарай 70 шақырым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00′ 40,72″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00′ 36,07″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4 қорғанды қорымы,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71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00′ 26,74″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59′ 54,29″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5 қорғанды қорымы,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70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00′ 44,76″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01′ 12,52″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6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70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00′ 02,11″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01′ 45,12″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желісі геоглифі,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68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49˚ 59′ 23,55″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02′ 53,77″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Шыңсай желілері геоглифі,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оңтүстікке 81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07′ 27,38″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47′ 29,06″ 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"Халық үйі", XIX ғасырдың соңы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даңғылы, 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Каргиннің үйі, XIX ғасырдың соңы – XX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даңғылы, 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Дәулеткадиевтің үйі, XIX ғасырдың соңы – XX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Алтынсарин көшесі, 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Сенокосовтың үйі, XIX ғасырдың соңы – XX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Алтынсарин көшесі, 128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Воищевтің үйі, XIX ғасырдың соңы – XX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Байтұрсынов көшесі, 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Вороновтың үйі, XIX ғасырдың соңы – XX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Қасымханов көшесі, 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Кияткиннің үйі, XIX ғасырдың соңы – XX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Толстой көшесі,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Лорецтің үйі, XIX ғасырдың соңы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Дулатов көшесі, 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Кәсіпорыншы Стольдың үйі, XIX ғасырдың соңы – XX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Қасымханов көшесі, 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Мұсылмандар мешіті, 1893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даңғылы, 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"Фурор" жеке кинематографы, XIX ғасырдың соңы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Баймағамбетов көшесі, 191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Яушевтердің пассажы, XIX ғасырдың соңы – XX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Алтынсарин көшесі, 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"Мысль" дүкенінің ғимараты, XIX ғасырдың соңы – XX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Алтынсарин көшесі, 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Көшушілер басқармасы, XIX ғасырдың соңы – XX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Алтынсарин көшесі, 124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Лорецтің сыра қайнату зауыты, XIX ғасырдың соңы – XX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Қайырбеков көшесі, 238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Нормативтік-зерттеу станциясы, XIX ғасырдың соңы – XX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Дулатов көшесі, 94"А"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гимназия, XIX ғасырдың соңы – XX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Қайырбеков көшесі, 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гимназия директорының үйі, XIX ғасырдың соңы – XX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Қайырбеков көшесі, 75/1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айдауыш мұнара, 1913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вокзалының аумағында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бастауыш училищесі, XX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Байтұрсынов көшесі, 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Реалдық училище, XX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даңғылы, 109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ғимараты, XX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Қозыбаев көшесі, 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қаржы мекемесінің ғимараты, XX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Байтұрсынов көшесі, 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химиялық талшық зауытының ғимараты, XX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Шайсұлтан Шаяхметов көшесі, 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үй, XX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Набережный көшесі, 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Қостанай облысы әкімдігінің 11.10.2022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443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үй, XX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Толстой көшесі, 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атқару комитетінің ғимараты, XX ғасырдың 30-жылдары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Байтұрсынов көшесі, 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Қостанай облысы әкімдігінің 26.08.2025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бастап қолданысқа енгізіледі).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земство ауруханасының ғимараты, Ұлы Отан соғысы жылдарында № 3597 госпиталь, 1913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Май көшесі, 151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Қостанай облысы әкімдігінің 30.12.2025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384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бастап қолданысқа енгізіледі).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 мектеп, Ұлы Отан соғысы жылдарында № 3598 госпиталь, XIX ғасырдың соңы – XX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даңғылы, 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 институтының ғимараты, Ұлы Отан Соғысы жылдарында № 2446 госпиталь, XX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Пушкин көшесі, 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 қабырға" – қызыл партизандарды, Қостанай шаруалары көтерілісінің қатысушыларын атқан орын, 1919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Алтынсарин көшесі, 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 соғысы жылдары қаза тапқан қостанайлықтарға арналған" ескерткіш, 1993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Алтынсарин көшесі, 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соғысы батырларының бауырластар зираты, 1919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паркі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Ильич Лениннің ескерткіші, 1967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паркі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 Отан соғысы жылдары қаза тапқандар" мемориалы,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паркі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Кеңес Одағының Батыры Иван Фомич Павловтың бейітіндегі ескерткіш, 1950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паркі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Леонид Николаевич Макеровтың бейіті, 1954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паркі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Михаил Васильевич Карачевтің бейіті, 1958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Нариман зираты, № 4388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жылы тың игерушілердің бірінші эшелонын жеткізген "Паровоз" ескерткіші, 1980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вокзалының аумағында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"Тың игерушілерге" монументі, 1984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игерушілер алаңы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Имановтың бюсті, 1986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– С. Баймағамбетов көшелерінің қилысында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Беиімбет Майлиннің ескерткіші, 1994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жанындағы алаң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Байтұрсыновтың ескерткіші, 2000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Байтұрсынұлы атындағы Қостанай өңірлік университетінің алаңы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ескерткіші, 2007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Пушкин көшесі, 100/1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Жеңістің 30 жылдығына арналған құлпытас,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кенті, Уральская көшесі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қаласынан батысқа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қаласынан батысқа қарай 1,2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қаласынан батысқа қарай 9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32′ 09,06″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21′ 34,62″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 3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қаласынан батысқа қарай 6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32′ 33,89″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24′ 35,84″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 4,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қаласынан батысқа қарай 5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32′ 59,94″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25′ 23,32″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 5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қаласынан солтүстік-батысқа қарай 2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34′ 00,93″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28′ 53,94″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 6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қаласынан батысқа қарай 3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32′ 11,80″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24′ 59,36″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1131-6.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 7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қаласынан батысқа қарай 3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32′ 15,17″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25′ 27,09″ 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 Отан соғысы жауынгерлерінің даңқы" ескерткіші, 1972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Космонавттар даңғылы мен Парк көшесінің қиылысында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"Коммунистік еңбектің энтузиасттары" мүсіндік композиция, 1964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және Горняков көшелерінің қиылысында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Марите Бежитенің бюсті, 1968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лет Октября көшесіндегі саябағы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 археологиялық кешені,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қаласының оңтүстiк-шығыс шетiнде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57′ 25,79″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09′ 35,24″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"Богоявленский шіркеуі"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көшесі, 55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57′ 21,73″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06′ 27,77″ Е</w:t>
            </w:r>
          </w:p>
        </w:tc>
      </w:tr>
    </w:tbl>
    <w:bookmarkStart w:name="z1299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651"/>
    <w:bookmarkStart w:name="z1300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солтүстік ендік;</w:t>
      </w:r>
    </w:p>
    <w:bookmarkEnd w:id="652"/>
    <w:bookmarkStart w:name="z1301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– шығыс бойлық.</w:t>
      </w:r>
    </w:p>
    <w:bookmarkEnd w:id="6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