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6c42" w14:textId="cac6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2019 жылғы 18 желтоқсандағы № 454 "Қостанай облысының 2020-2022 жылдарға арналған облыстық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2020 жылғы 19 наурыздағы № 489 шешімі. Қостанай облысының Әділет департаментінде 2020 жылғы 19 наурызда № 9040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мемлекеттік басқару және өзiн-өзi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Қостанай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облыстық мәслихатының "Қостанай облысының 2020-2022 жылдарға арналған облыстық бюджеті туралы" 2019 жылғы 18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20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8827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Қостанай облысының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243 997 603,5 мың теңге, оның iшiнде: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6 198 579,0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769 128,0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25 132,0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237 004 764,5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245 605 215,1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5 150 561,7 мың теңге, оның iшiнде: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15 265 048,0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10 114 486,3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40 208,0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- 6 798 381,3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6 798 381,3 мың теңге.";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Әбіл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2020 жылға арналған облыстық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243997603,5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үшін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237004764,5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210331928,0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210331928,0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245605215,1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3179881,4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2156381,6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1837224,6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азаматтық қорғаныстың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9753385,0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9753385,0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47381115,9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12231028,1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11737975,1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11737975,1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28017289,8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28017289,8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24796136,8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8403740,8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1827459,1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жерлерге жұмыс істеуге жіберілген медициналық және фармацевтикалық қызметкерлерді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75-жылдығына арналған мерекелік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3452986,9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энергетика және тұрғын үй-коммуналдық шаруашылық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ақпараттандыру, мемлекеттік қызметтер көрсету және архивтер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ақпараттандыру, мемлекеттік қызметтер көрсету, архив ісін басқару жөніндегі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кәсiпкерлiк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36392312,0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32184938,0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алуды кредиттеу, сондай-ақ лизинг беру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 бойынша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14867617,0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14867617,0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13200884,7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33271484,3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14389806,5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14389806,5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18881677,8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18881677,8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14641303,8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37556216,8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37556216,8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37556216,8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36697545,0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5150561,7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11254423,0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кәсiпкерлiк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10114486,3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10114486,3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10114486,3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кредиттердің сомаларын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-6798381,3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6798381,3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2021 жылға арналған облыстық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190307646,0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үшін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183543755,0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30253723,0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30253723,0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153290032,0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153290032,0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190347648,0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азаматтық қорғаныстың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27720269,0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жерлерге жұмыс істеуге жіберілген медициналық және фармацевтикалық қызметкерлерді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энергетика және тұрғын үй-коммуналдық шаруашылық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24852183,0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ақпараттандыру, мемлекеттік қызметтер көрсету және архивтер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ақпараттандыру, мемлекеттік қызметтер көрсету, архив ісін басқару жөніндегі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кәсiпкерлiк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21954805,0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20092139,0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 бойынша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18978382,0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 көлігінің инфрақұрылымын дамуы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-7793286,0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7793286,0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2022 жылға арналған облыстық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179800584,5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7167737,5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7167737,5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7151437,5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үшін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171796473,0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34058523,0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34058523,0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137737950,0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179840587,5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азаматтық қорғаныстың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26769159,0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жерлерге жұмыс істеуге жіберілген медициналық және фармацевтикалық қызметкерлерді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33141721,5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33141721,5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33141721,5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энергетика және тұрғын үй-коммуналдық шаруашылық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30203824,5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ақпараттандыру, мемлекеттік қызметтер көрсету және архивтер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ақпараттандыру, мемлекеттік қызметтер көрсету, архив ісін басқару жөніндегі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кәсiпкерлiк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 бойынша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 көлігінің инфрақұрылымын дамуы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-2031492,0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