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405f" w14:textId="4ac4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елді мекендеріндегі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2020 жылғы 27 қарашадағы № 299-қ қаулысы. Маңғыстау облысы Әділет департаментінде 2020 жылғы 30 қарашада № 4348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ауданының елді мекендеріндегі салық салу объектісінің орналасуын ескеретін аймаққа бөлу коэффициенттері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экономика және қаржы бөлімі" мемлекеттік мекемесі (Ш. Сұңғат)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Н. Жолбаевқа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232-қ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жеріне ескеретін аймаққа бөлу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Мұнайлы ауданы әкімдігінің 07.11.2025 </w:t>
      </w:r>
      <w:r>
        <w:rPr>
          <w:rFonts w:ascii="Times New Roman"/>
          <w:b w:val="false"/>
          <w:i w:val="false"/>
          <w:color w:val="ff0000"/>
          <w:sz w:val="28"/>
        </w:rPr>
        <w:t>№ 232-қ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Ақеспе, Бозжыра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Бесшоқы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