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ae5a" w14:textId="b8aa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қазандағы № 5/52 "Маңғыстау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27 тамыздағы № 40/435 шешімі. Маңғыстау облысы Әділет департаментінде 2020 жылғы 8 қыркүйекте № 4281 болып тіркелді. Күші жойылды - Маңғыстау облысы Маңғыстау аудандық мәслихатының 16 сәуірде 2024 жылғы № 11/84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1."Маңғыстау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Маңғыстау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3176 болып тіркелген, 2016 жылғы 16 қарашада "Әділет" ақпараттық-құқықтық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Маңғыстау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 (бұдан әрі – Қағидалар)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әзірленді.";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Республикасының 2020 жылғы 6 мамырдағы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Заңдарында көрсетілген адамдарға әлеуметтік көмек осы Қағидаларда қарастырылған тәртіппен көрсетіледі.";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Е.Махмутовқа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