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8c613" w14:textId="ee8c6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Пайдаланылмайтын ауыл шаруашылығы мақсатындағы жерлерге жер салығының базалық мөлшерлемелерін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Маңғыстау аудандық мәслихатының 2020 жылғы 20 наурыздағы № 36/406 шешімі. Маңғыстау облысы Әділет департаментінде 2020 жылғы 2 сәуірде № 4168 болып тіркелді. Күші жойылды-Маңғыстау облысы Маңғыстау аудандық мәслихатының 2022 жылғы 5 қыркүйектегі № 14/150 шешімімен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Маңғыстау облысы Маңғыстау аудандық мәслихатының 05.09.2022 </w:t>
      </w:r>
      <w:r>
        <w:rPr>
          <w:rFonts w:ascii="Times New Roman"/>
          <w:b w:val="false"/>
          <w:i w:val="false"/>
          <w:color w:val="ff0000"/>
          <w:sz w:val="28"/>
        </w:rPr>
        <w:t>№ 14/150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25 желтоқсандағы "Салық және бюджетке төленетін басқа да міндетті төлемдер туралы (Салық кодексі)" </w:t>
      </w:r>
      <w:r>
        <w:rPr>
          <w:rFonts w:ascii="Times New Roman"/>
          <w:b w:val="false"/>
          <w:i w:val="false"/>
          <w:color w:val="000000"/>
          <w:sz w:val="28"/>
        </w:rPr>
        <w:t>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509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Маңғыстау аудандық мәслихаты ШЕШІМ ҚАБЫЛДАДЫҚ: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Маңғыстау ауданының аумағында Қазақстан Республикасының жер заңнамасына сәйкес пайдаланылмайтын ауыл шаруашылығы мақсатындағы жерлерге жер салығының базалық мөлшерлемелері он есеге жоғарылатылсын.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"Пайдаланылмайтын ауыл шаруашылығы мақсатындағы жерлерге жер салығының базалық мөлшерлемелерін және бірыңғай жер салығының мөлшерлемелерін жоғарылату туралы" Маңғыстау аудандық мәслихатының 2018 жылғы 15 мамырдағы </w:t>
      </w:r>
      <w:r>
        <w:rPr>
          <w:rFonts w:ascii="Times New Roman"/>
          <w:b w:val="false"/>
          <w:i w:val="false"/>
          <w:color w:val="000000"/>
          <w:sz w:val="28"/>
        </w:rPr>
        <w:t>№16/176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№3618 болып тіркелген, 2018 жылығы 6 маусымда Қазақстан Республикасы нормативтік құқықтық актілерінің эталондық бақылау банкінде жарияланған) шешімінің күші жойылды деп танылсын.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"Маңғыстау аудандық мәслихатының аппараты" мемлекеттік мекемесі (аппарат басшысы Е.Қалиев) осы шешімнің әділет органдарында мемлекеттік тіркелуін, оның бұқаралық ақпарат құралдарында ресми жариялануын және Маңғыстау ауданы әкімдігінің интернет-ресурсында орналастырылуын қамтамасыз етсін.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тармақ жаңа редакцияда - Маңғыстау облысы Маңғыстау аудандық мәслихатының 29.09.2020 </w:t>
      </w:r>
      <w:r>
        <w:rPr>
          <w:rFonts w:ascii="Times New Roman"/>
          <w:b w:val="false"/>
          <w:i w:val="false"/>
          <w:color w:val="000000"/>
          <w:sz w:val="28"/>
        </w:rPr>
        <w:t>№ 41/449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аудан әкімінің орынбасары А. Аққұловқа жүктелсін.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Кусимбаев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Маңғыстау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Сарбалаев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