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3efa8" w14:textId="843ef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Қарақия аудандық мәслихатының 2019 жылғы 25 желтоқсандағы № 37/383 "2020 - 2022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Қарақия аудандық мәслихатының 2020 жылғы 11 қыркүйектегі № 43/429 шешімі. Маңғыстау облысы Әділет департаментінде 2020 жылғы 17 қыркүйекте № 4287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Маңғыстау облыстық мәслихатының 2020 жылғы 28 тамыздағы </w:t>
      </w:r>
      <w:r>
        <w:rPr>
          <w:rFonts w:ascii="Times New Roman"/>
          <w:b w:val="false"/>
          <w:i w:val="false"/>
          <w:color w:val="000000"/>
          <w:sz w:val="28"/>
        </w:rPr>
        <w:t>№ 37/443</w:t>
      </w:r>
      <w:r>
        <w:rPr>
          <w:rFonts w:ascii="Times New Roman"/>
          <w:b w:val="false"/>
          <w:i w:val="false"/>
          <w:color w:val="000000"/>
          <w:sz w:val="28"/>
        </w:rPr>
        <w:t xml:space="preserve"> "Маңғыстау облыстық мәслихатының 2019 жылғы 12 желтоқсандағы № 32/395 "2020-2022 жылдарға арналған облыстық бюджет туралы" шешіміне өзгерістер енгізу туралы" шешіміне (нормативтік құқықтық актілерді мемлекеттік тіркеу Тізілімінде № 4283 болып тіркелген) сәйкес, Қарақия аудандық мәслихаты ШЕШІМ ҚАБЫЛДАДЫҚ: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"2020 - 2022 жылдарға арналған аудандық бюджет туралы" Қарақия аудандық мәслихатының 2019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37/383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4097 болып тіркелген, 2020 жылғы 10 қаңтарда Қазақстан Республикасы нормативтік құқықтық актілерінің Эталондық бақылау банкінде жарияланған) келесідей өзгерістер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мазмұнда жаңа редакцияда жазылсын: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аудандық бюджет тиісінше осы шешімнің 1, 2 және 3 қосымшаларына сәйкес, оның ішінде 2020 жылға келесідей көлемдерде бекітілсін: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13 934 707,2 мың теңге, оның ішінде: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10 648 665,7 мың теңге;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 бойынша – 45 690,5 мың теңге;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 түсетін түсімдер бойынша – 76 550,0 мың теңге;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3 163 801,0 мың теңге;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16 685 354,5 мың теңге;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213 501,0 мың теңге;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278 355,0 мың теңге;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64 854,0 мың теңге;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- 2 964 148,3 мың теңге;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 (профицитін пайдалану ) – 2 964 148,3 мың теңге;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2 884 763,0 мың теңге;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64 854,0 теңге;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 пайдаланылатын қалдықтары – 144 239,3 мың теңге.";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мазмұнда жаңа редакцияда жазылсын: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2020 жылға арналған аудандық бюджеттен ауылдар мен ауылдық округтердің бюджеттеріне 1 075 984,2 мың теңге сомасында субвенция бөлінгені ескерілсін, оның ішінде: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Болашақ ауылдық округіне – 56 357,7 мың теңге;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Бостан ауылдық округіне – 66 953,2 мың теңге;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Жетібай ауылына – 350 856,8 мың теңге;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Құланды ауылдық округіне – 79 406,0 мың теңге;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Құрық ауылына – 260 814,0 мың теңге;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Мұнайшы ауылына – 164 412,2 мың теңге;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Сенек ауылына – 97 184,3 мың теңге.";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мазмұнда жаңа редакцияда жазылсын:</w:t>
      </w:r>
    </w:p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Аудан әкімдігінің резерві 15 000,0 мың теңге сомасында бекітілсін.";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қосымшасына сәйкес жаңа редакцияда жазылсын.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Қарақия аудандық мәслихатының экономика және бюджет мәселесі жөніндегі тұрақты комиссиясына жүктелсін (комиссия төрағасы Е.Есенқосов).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"Қарақия аудандық мәслихатының аппараты" мемлекеттік мекемесі (аппарат басшысы Р.Ибраева) осы шешімнің әділет органдарында мемлекеттік тіркелуін қамтамасыз етсін.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Бүркітов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Қарақия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Мееров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Қарақия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11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43/429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Қарақия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37/383 шешіміне 1 қосымша</w:t>
            </w:r>
          </w:p>
        </w:tc>
      </w:tr>
    </w:tbl>
    <w:bookmarkStart w:name="z4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5"/>
        <w:gridCol w:w="354"/>
        <w:gridCol w:w="253"/>
        <w:gridCol w:w="478"/>
        <w:gridCol w:w="3990"/>
        <w:gridCol w:w="4178"/>
        <w:gridCol w:w="337"/>
        <w:gridCol w:w="21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13 934 707,2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10 648 665,7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853 613,0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Корпоротивтік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13 578,0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840 035,0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686 897,6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686 897,6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8 991 145,0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8 930 050,0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15 636,0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42 843,0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Бірынғай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2 616,0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108 310,1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1 808,1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96 493,0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10 009,0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8 500,0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8 500,0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45 690,5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14 673,5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14 598,0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75,5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 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4 558,0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4 558,0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26 391,0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26 391,0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76 550,0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5 250,0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5 250,0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71 300,0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65 000,0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6 300,0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3 163 801,0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3 163 801,0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3 163 801,0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16 685 354,5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428 756,0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148 861,0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148 861,0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168 690,0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118 279,0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5 315 141,5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4 811 069,5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4 349 909,0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94 440,0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194 151,0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51 023,0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9 729,5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339 546,0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339 546,0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164 526,0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164 526,0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658 091,0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650 256,0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290 778,0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166 311,0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міндетті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көрсететін тіл маманның қызметтерін ұсыну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3 368 460,0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415 975,0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172 399,0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қалалардың және ауылдық елді мекендердің объектілерін жөндеу және абаттандыру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132 420,0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2 952 485,0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1 272 000,0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 және (немесе) жайластыру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250 170,0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577 530,0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852 785,0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277 255,3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214 242,3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48 143,0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135 511,0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161 315,0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45 333,0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45 333,0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(облыстың маңызы бар қаланың) ауыл шаруашылығы және ветеринария бөлімі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73 124,0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71 799,0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1 374 533,0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- коммуналдық шаруашылығы, жолаушылар көлігі және автомобиль жолдары бөлімі 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1 374 533,0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796 809,0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520 279,0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5 047 073,2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5 047 073,2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3 949 814,0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1 075 984,2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213 501,0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278 355,0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278 355,0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278 355,0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278 355,0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64 854,0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64 854,0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-2 964 148,3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2 964 148,3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2 884 763,0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2 884 763,0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2 884 763,0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144 239,3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144 239,3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144 239,3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