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17cc" w14:textId="aa11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13 наурыздағы № 38/393 шешімі. Маңғыстау облысы Әділет департаментінде 2020 жылғы 31 наурызда № 4161 болып тіркелді. Күші жойылды-Маңғыстау облысы Қарақия аудандық мәслихатының 2021 жылғы 29 қазандағы № 8/73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8/73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бойынша тұрмыстық қатты қалдықтарды жинауға, әкетуге және көмуге арналған тарифтер осы шешімнің қосымшасына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"Қарақия ауданы бойынша тұрмыстық қатты қалдықтарды жинау, әкету және көму тарифтерін бекіту туралы" Қарақия аудандық мәслихатының 2019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№32/327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№3973 болып тіркелген, 2019 жылы 16 тамызында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(Б.Қуандық)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асырушы,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38/393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966"/>
        <w:gridCol w:w="1846"/>
        <w:gridCol w:w="2127"/>
        <w:gridCol w:w="435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жоқ)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 және көмуге арналған тарифтер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1429,63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213,26 теңге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