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eab8a" w14:textId="b7eab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Бейнеу аудандық мәслихатының 2020 жылғы 13 қаңтардағы № 45/365 "2020 – 2022 жылдарға арналған Сыңғырлау ауылының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Бейнеу аудандық мәслихатының 2020 жылғы 14 желтоқсандағы № 57/465 шешімі. Маңғыстау облысы Әділет департаментінде 2020 жылғы 21 желтоқсанда № 4386 болып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Бейнеу аудандық мәслихатының 2020 жылғы 2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56/451</w:t>
      </w:r>
      <w:r>
        <w:rPr>
          <w:rFonts w:ascii="Times New Roman"/>
          <w:b w:val="false"/>
          <w:i w:val="false"/>
          <w:color w:val="000000"/>
          <w:sz w:val="28"/>
        </w:rPr>
        <w:t xml:space="preserve"> "Бейнеу аудандық мәслихатының 2019 жылғы 31 желтоқсандағы № 44/354 "2020 – 2022 жылдарға арналған аудандық бюджет туралы" шешіміне өзгерістер енгізу туралы" шешіміне (нормативтік құқықтық актілерді мемлекеттік тіркеу Тізілімінде № 4352 болып тіркелген) сәйкес, Бейнеу аудандық мәслихаты ШЕШІМ ҚАБЫЛДАДЫҚ: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"2020 – 2022 жылдарға арналған Сыңғырлау ауылының бюджеті туралы" Бейнеу аудандық мәслихатының 2020 жылғы 13 қаңтардағы </w:t>
      </w:r>
      <w:r>
        <w:rPr>
          <w:rFonts w:ascii="Times New Roman"/>
          <w:b w:val="false"/>
          <w:i w:val="false"/>
          <w:color w:val="000000"/>
          <w:sz w:val="28"/>
        </w:rPr>
        <w:t>№ 45/365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 4116 болып тіркелген, 2020 жылғы 27 қаңтарда Қазақстан Республикасы нормативтік құқықтық актілерінің эталондық бақылау банкінде жарияланған) келесідей өзгерістер енгізілсін: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мазмұнда жаңа редакцияда жазылсын: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2020 – 2022 жылдарға арналған Сыңғырлау ауылының бюджеті тиісінше осы шешімнің 1, 2 және 3 қосымшаларына сәйкес, оның ішінде 2020 жылға келесідей көлемдерде бекітілсін: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21 080,0 мың теңге, оның ішінде: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431,0 мың теңге;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 теңге;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теңге;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– 20 649,0 мың теңге;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21 080,0 мың теңге;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1"/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2"/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3"/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4"/>
    <w:bookmarkStart w:name="z1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5"/>
    <w:bookmarkStart w:name="z1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16"/>
    <w:bookmarkStart w:name="z1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тенге:</w:t>
      </w:r>
    </w:p>
    <w:bookmarkEnd w:id="17"/>
    <w:bookmarkStart w:name="z1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8"/>
    <w:bookmarkStart w:name="z1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9"/>
    <w:bookmarkStart w:name="z2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мазмұнда жаңа редакцияда жазылсын:</w:t>
      </w:r>
    </w:p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Аудандық бюджеттен 2020 жылға арналған Сыңғырлау ауылының бюджетіне 20 649,0 мың теңге сомасында субвенция бөлінгені қаперге алынсын.";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"Бейнеу аудандық мәслихатының аппараты" мемлекеттік мекемесі (аппарат басшысы Ж.Оспанов) осы шешімнің әділет органдарында мемлекеттік тіркелуін, оның бұқаралық ақпарат құралдарында ресми жариялануын қамтамасыз етсін.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Бейнеу аудандық мәслихатының экономика және бюджет мәселелері жөніндегі тұрақты комиссиясына жүктелсін (К.Т.Таргынов).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жылдың 1 қаңтарынан бастап қолданысқа енгізіледі.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Ш.Азанов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Бейнеу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А.Ұлұқбанов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14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57/465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45/365 шешіміне 1 қосымша</w:t>
            </w:r>
          </w:p>
        </w:tc>
      </w:tr>
    </w:tbl>
    <w:bookmarkStart w:name="z3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Сыңғырлау ауылының бюджеті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5"/>
        <w:gridCol w:w="1705"/>
        <w:gridCol w:w="1705"/>
        <w:gridCol w:w="177"/>
        <w:gridCol w:w="3959"/>
        <w:gridCol w:w="349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4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21 080,0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20 649,0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20 649,0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21 080,0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17 583,0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17 583,0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17 583,0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3 497,0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3 497,0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2 860,0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