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f83f" w14:textId="bbcf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2020 жылғы 13 қаңтардағы № 45/368 "2020 – 2022 жылдарға арналған Тұрыш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14 желтоқсандағы № 57/468 шешімі. Маңғыстау облысы Әділет департаментінде 2020 жылғы 21 желтоқсанда № 4383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2020 жылғы 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56/451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аудандық мәслихатының 2019 жылғы 31 желтоқсандағы № 44/354 "2020 – 2022 жылдарға арналған аудандық бюджет туралы" шешіміне өзгерістер енгізу туралы" шешіміне (нормативтік құқықтық актілерді мемлекеттік тіркеу Тізілімінде № 4352 болып тіркелген)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Тұрыш ауылының бюджеті туралы" Бейнеу аудандық мәслихатының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45/368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4113 болып тіркелген, 2020 жылғы 28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Тұрыш ауылының бюджеті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18 923,0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672,0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18 251,0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18 923,0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Аудандық бюджеттен 2020 жылға арналған Тұрыш ауылының бюджетіне 18 251,0 мың теңге сомасында субвенция бөлінгені қаперге алынсын.";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Бейнеу аудандық мәслихатының экономика және бюджет мәселелері жөніндегі тұрақты комиссиясына жүктелсін (К.Т.Таргынов).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57/468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45/368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Тұрыш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5"/>
        <w:gridCol w:w="1705"/>
        <w:gridCol w:w="177"/>
        <w:gridCol w:w="3959"/>
        <w:gridCol w:w="3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