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c022" w14:textId="67fc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Тәжен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2020 жылғы 30 қарашадағы № 56/448 шешімі. Маңғыстау облысы Әділет департаментінде 2020 жылғы 4 желтоқсанда № 4354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Осы шешімнің қосымшасына сәйкес Тәжен ауылының жергілікті қоғамдастық жиналысының Регламенті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 Оспанов)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Тәжен ауылының әкіміне жүктелсін (С.Қоқаев).</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Б.Қолдасбаев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56/448 шешіміне қосымша</w:t>
            </w:r>
          </w:p>
        </w:tc>
      </w:tr>
    </w:tbl>
    <w:bookmarkStart w:name="z8" w:id="5"/>
    <w:p>
      <w:pPr>
        <w:spacing w:after="0"/>
        <w:ind w:left="0"/>
        <w:jc w:val="left"/>
      </w:pPr>
      <w:r>
        <w:rPr>
          <w:rFonts w:ascii="Times New Roman"/>
          <w:b/>
          <w:i w:val="false"/>
          <w:color w:val="000000"/>
        </w:rPr>
        <w:t xml:space="preserve"> Тәжен ауылының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Тәжен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06.08.2021 </w:t>
      </w:r>
      <w:r>
        <w:rPr>
          <w:rFonts w:ascii="Times New Roman"/>
          <w:b w:val="false"/>
          <w:i w:val="false"/>
          <w:color w:val="000000"/>
          <w:sz w:val="28"/>
        </w:rPr>
        <w:t>№ 10/94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2"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Тәжен ауылының аумағында тұратын тұрғындардың (жергілікті қоғамдастық мүшелерінің) жиынтығы;</w:t>
      </w:r>
    </w:p>
    <w:bookmarkEnd w:id="9"/>
    <w:bookmarkStart w:name="z13"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4"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Тәжен ауылы тұрғындарының басым бөлігінің құқықтары мен заңды мүдделерін қамтамасыз етуге байланысты Тәжен ауылы қызметінің мәселелері;</w:t>
      </w:r>
    </w:p>
    <w:bookmarkEnd w:id="11"/>
    <w:bookmarkStart w:name="z15" w:id="12"/>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6"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маслихатының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маслихатының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маслихатының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Тәжен ауылының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Тәжен ауылының бюджетін түзетуді келісу;</w:t>
      </w:r>
    </w:p>
    <w:p>
      <w:pPr>
        <w:spacing w:after="0"/>
        <w:ind w:left="0"/>
        <w:jc w:val="both"/>
      </w:pPr>
      <w:r>
        <w:rPr>
          <w:rFonts w:ascii="Times New Roman"/>
          <w:b w:val="false"/>
          <w:i w:val="false"/>
          <w:color w:val="000000"/>
          <w:sz w:val="28"/>
        </w:rPr>
        <w:t>
      Тәжен ауылының коммуналдық меншігін (жергілікті өзін - өзі басқарудың коммуналдық меншігін) басқару жөніндегі Тәжен ауылы әкімінің аппаратының шешімдерін келісу;</w:t>
      </w:r>
    </w:p>
    <w:bookmarkStart w:name="z19" w:id="16"/>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6"/>
    <w:bookmarkStart w:name="z20" w:id="17"/>
    <w:p>
      <w:pPr>
        <w:spacing w:after="0"/>
        <w:ind w:left="0"/>
        <w:jc w:val="both"/>
      </w:pPr>
      <w:r>
        <w:rPr>
          <w:rFonts w:ascii="Times New Roman"/>
          <w:b w:val="false"/>
          <w:i w:val="false"/>
          <w:color w:val="000000"/>
          <w:sz w:val="28"/>
        </w:rPr>
        <w:t>
      Тәжен ауылы бюджетінің атқарылуына жүргізілген мониторинг нәтижелері туралы есепті тыңдау және талқылау;</w:t>
      </w:r>
    </w:p>
    <w:bookmarkEnd w:id="17"/>
    <w:bookmarkStart w:name="z21" w:id="18"/>
    <w:p>
      <w:pPr>
        <w:spacing w:after="0"/>
        <w:ind w:left="0"/>
        <w:jc w:val="both"/>
      </w:pPr>
      <w:r>
        <w:rPr>
          <w:rFonts w:ascii="Times New Roman"/>
          <w:b w:val="false"/>
          <w:i w:val="false"/>
          <w:color w:val="000000"/>
          <w:sz w:val="28"/>
        </w:rPr>
        <w:t>
      Тәжен ауылының коммуналдық мүлкін иеліктен шығаруды келісу;</w:t>
      </w:r>
    </w:p>
    <w:bookmarkEnd w:id="1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05.05.2023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Тәжен ауылы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Бейнеу аудандық мәслихатының 05.05.2023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4. Жиналыс Тәжен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36"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37" w:id="22"/>
    <w:p>
      <w:pPr>
        <w:spacing w:after="0"/>
        <w:ind w:left="0"/>
        <w:jc w:val="both"/>
      </w:pPr>
      <w:r>
        <w:rPr>
          <w:rFonts w:ascii="Times New Roman"/>
          <w:b w:val="false"/>
          <w:i w:val="false"/>
          <w:color w:val="000000"/>
          <w:sz w:val="28"/>
        </w:rPr>
        <w:t>
      7. Жиналысты шақыруды Тәжен ауылының әкімі немесе ол уәкілеттік берген адам ашады.</w:t>
      </w:r>
    </w:p>
    <w:bookmarkEnd w:id="22"/>
    <w:bookmarkStart w:name="z38"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39" w:id="24"/>
    <w:p>
      <w:pPr>
        <w:spacing w:after="0"/>
        <w:ind w:left="0"/>
        <w:jc w:val="both"/>
      </w:pPr>
      <w:r>
        <w:rPr>
          <w:rFonts w:ascii="Times New Roman"/>
          <w:b w:val="false"/>
          <w:i w:val="false"/>
          <w:color w:val="000000"/>
          <w:sz w:val="28"/>
        </w:rPr>
        <w:t>
      8. Жиналыстың күн тәртібін аппарат жиналыс мүшелері, Тәжен ауылының әкімі енгізген ұсыныстар негізінде қалыптастырады.</w:t>
      </w:r>
    </w:p>
    <w:bookmarkEnd w:id="24"/>
    <w:bookmarkStart w:name="z40" w:id="2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
    <w:bookmarkStart w:name="z41"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
    <w:bookmarkStart w:name="z42" w:id="27"/>
    <w:p>
      <w:pPr>
        <w:spacing w:after="0"/>
        <w:ind w:left="0"/>
        <w:jc w:val="both"/>
      </w:pPr>
      <w:r>
        <w:rPr>
          <w:rFonts w:ascii="Times New Roman"/>
          <w:b w:val="false"/>
          <w:i w:val="false"/>
          <w:color w:val="000000"/>
          <w:sz w:val="28"/>
        </w:rPr>
        <w:t>
      Жиналысты шақырудың күн тәртібін жиналыс бекітеді.</w:t>
      </w:r>
    </w:p>
    <w:bookmarkEnd w:id="27"/>
    <w:bookmarkStart w:name="z43" w:id="2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
    <w:bookmarkStart w:name="z44"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
    <w:bookmarkStart w:name="z47" w:id="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
    <w:bookmarkStart w:name="z48" w:id="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2"/>
    <w:bookmarkStart w:name="z49" w:id="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
    <w:bookmarkStart w:name="z50" w:id="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
    <w:bookmarkStart w:name="z51"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Тәжен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36"/>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Start w:name="z52" w:id="37"/>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Маңғыстау облысы Бейнеу аудандық мәслихатының 13.12.2021 </w:t>
      </w:r>
      <w:r>
        <w:rPr>
          <w:rFonts w:ascii="Times New Roman"/>
          <w:b w:val="false"/>
          <w:i w:val="false"/>
          <w:color w:val="000000"/>
          <w:sz w:val="28"/>
        </w:rPr>
        <w:t>№ 13/132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3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Тәжен ауылының әкімі мақұлдаған шешімдердің орындалуын қамтамасыз етеді.</w:t>
      </w:r>
    </w:p>
    <w:bookmarkEnd w:id="38"/>
    <w:bookmarkStart w:name="z65" w:id="39"/>
    <w:p>
      <w:pPr>
        <w:spacing w:after="0"/>
        <w:ind w:left="0"/>
        <w:jc w:val="both"/>
      </w:pPr>
      <w:r>
        <w:rPr>
          <w:rFonts w:ascii="Times New Roman"/>
          <w:b w:val="false"/>
          <w:i w:val="false"/>
          <w:color w:val="000000"/>
          <w:sz w:val="28"/>
        </w:rPr>
        <w:t>
      15. Жиналысты шақыруда қабылданған шешімдерді аппарат бұқаралық ақпарат құралдары арқылы немесе өзге де тәсілдермен таратады.</w:t>
      </w:r>
    </w:p>
    <w:bookmarkEnd w:id="39"/>
    <w:bookmarkStart w:name="z66" w:id="40"/>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40"/>
    <w:bookmarkStart w:name="z67" w:id="4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1"/>
    <w:bookmarkStart w:name="z68" w:id="4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2"/>
    <w:bookmarkStart w:name="z69" w:id="4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