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41db" w14:textId="ef84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45/363 "2020 - 2022 жылдарға арналған Сам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55/439 шешімі. Маңғыстау облысы Әділет департаментінде 2020 жылғы 27 қазанда № 4327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4299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Сам ауылдық округінің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4119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Сам ауылдық округінің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21 610,0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628,0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20 982,0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21 610,0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Сам ауылдық округінің бюджетіне 20 982,0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45/363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