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d8ef" w14:textId="043d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45/360 "2020 - 2022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22 қазандағы № 55/436 шешімі. Маңғыстау облысы Әділет департаментінде 2020 жылғы 26 қазанда № 4324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54/428 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"2020-2022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4299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Бейнеу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4117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Бейнеу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1 296 237,2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134 691,0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1 161 546,2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1 304 771,0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-8 533,8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8 533,8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8 533,8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Бейнеу ауылының бюджетіне 620 020,2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45/360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Бейнеу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466"/>
        <w:gridCol w:w="1466"/>
        <w:gridCol w:w="153"/>
        <w:gridCol w:w="4160"/>
        <w:gridCol w:w="3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1 296 237,2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82 554,0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1 161 546,2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1 161 546,2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1 161 546,2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1 304 771,0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91 212,0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83 374,0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83 374,0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90 987,0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90 987,0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422 154,0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422 154,0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422 154,0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