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4660" w14:textId="9064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2019 жылғы 31 желтоқсандағы № 44/354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14 тамыздағы № 52/419 шешімі. Маңғыстау облысы Әділет департаментінде 2020 жылғы 20 тамызда № 4267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Бейнеу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аудандық бюджет туралы" Бейнеу аудандық мәслихатының 2019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44/354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4100 болып тіркелген, 2020 жылғы 14 қаңтарда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 қосымшаларына сәйкес, оның ішінде 2020 жылға келесідей көлемдерде бекітілсін: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13 308 599,6 мың теңге, оның ішінде: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3 852 891,0 мың теңге;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21 319,2 мың теңге;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26 269,0 мың теңге;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9 408 120,4 мың теңге;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14 309 426,3 мың теңге;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82 717,0 мың теңге;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139 178,0 мың теңге;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56 461,0 мың теңге;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-1 083 543,7 мың теңге;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1 083 543,7 мың теңге.";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- 1 059 648,0 мың теңге;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- 56 461,0 мың теңге;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- 80 356,7 мың теңге.";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Осы шешімнің орындалуын бақылау Бейнеу аудандық мәслихатының экономика және бюджет мәселелері жөніндегі тұрақты комиссиясына жүктелсін (Қ.Т.Тарғынов).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М.Қырымқұлов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52/419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44/354 шешіміне 1 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088"/>
        <w:gridCol w:w="1088"/>
        <w:gridCol w:w="113"/>
        <w:gridCol w:w="5972"/>
        <w:gridCol w:w="32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13 308 599,6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3 852 891,0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769 414,0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 табыс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739 414,0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684 367,0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684 367,0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2 357 298,0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2 291 697,0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21 319,2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9 408 120,4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9 408 120,4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9 408 120,4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14 309 426,3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888 921,0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234 021,0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234 021,0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451 221,0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331 071,0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75 690,0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9 921 884,0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8 844 328,0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8 373 282,0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166 145,0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 шараларды өткiзу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741 002,0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741 002,0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1 228 809,0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1 203 809,0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224 223,0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512 999,0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269 854,0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57 515,0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662 744,0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203 226,0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456 026,0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207 924,0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219 000,0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414 399,0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215 383,0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ішкі саясат және тілдерді дамыту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76 580,0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ақпарат, мемлекеттілікті нығайту және азаматтардың әлеуметтік оптимизімін қалыптастыру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26 716,0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дене шынықтыру және спорт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100 993,0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111 580,0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29 084,0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64 413,0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5 475,0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956 642,1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956 642,1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920 549,6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82 717,0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-1 083 543,7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1 083 543,7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1 059 648,0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1 059 648,0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1 059 648,0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1 059 648,0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56 461,0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