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a562" w14:textId="522a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45/364 "2020 - 2022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47/390 шешімі. Маңғыстау облысы Әділет департаментінде 2020 жылғы 3 сәуірде № 4176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4152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Сарға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4121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Сарға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- 44 109,0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3 070,0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- 41 039,0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44 109,0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0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Сарға ауылының бюджетіне 37 396,0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Сарға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