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4504" w14:textId="ee04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2020 жылғы 13 қаңтардағы № 45/359 "2020 - 2022 жылдарға арналған Ақжігіт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31 наурыздағы № 47/387 шешімі. Маңғыстау облысы Әділет департаментінде 2020 жылғы 3 сәуірде № 4173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2020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46/383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аудандық мәслихатының 2019 жылғы 31 желтоқсандағы № 44/354 "2020-2022 жылдарға арналған аудандық бюджет туралы" шешіміне өзгерістер енгізу туралы" шешіміне (нормативтік құқықтық актілерді мемлекеттік тіркеу Тізілімінде № 4152 болып тіркелген)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Ақжігіт ауылының бюджеті туралы" Бейнеу аудандық мәслихатының 2020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45/359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4115 болып тіркелген, 2020 жылғы 27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Ақжігіт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- 78 537,9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- 3 762,0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- 396,0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- 74 379,9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80 342,0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- 1 804,1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  1 804,1 мың теңге;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- 1 804,1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Аудандық бюджеттен 2020 жылға арналған Ақжігіт ауылының бюджетіне 69 245,9 мың теңге сомасында субвенция бөлінгені қаперге алынсын.";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45/359 шешіміне 1 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Ақжігіт ауылының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78 537,9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80 342,0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