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41d2" w14:textId="e89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Рахат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31 желтоқсандағы № 54/583 шешімі. Маңғыстау облысы Әділет департаментінде 2021 жылғы 13 қаңтарда № 4422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2021 - 2023 жылдарға арналған Рахат ауылының бюджеті тиісінше осы шешімнің 1, 2 және 3 қосымшаларына сәйкес, оның ішінде 2021 жылға келесідей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310 711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174 883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1 158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134 670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338 874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28 163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пайлалану) –  28 163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28 163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облысы Жаңаөзен қалалық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10/85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Рахат ауылының бюджетіне қалалық бюджеттен – 127 870 мың теңге сомасында субвенция бөлінгені ескерілсін.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 тармақ жаңа редакцияда - Маңғыстау облысы Жаңаөзен қалалық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10/85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Жаңаөзен қалалық мәслихатының әлеуметтік – 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 шешіміне 1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Рахат ауылының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Жаңаөзен қалалық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10/85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6127"/>
        <w:gridCol w:w="2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 шешіміне 2 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Рахат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 шешіміне 3 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Рахат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77 106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264 903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