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c2a3" w14:textId="137c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40/473 "2020 - 2022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10 желтоқсандағы № 52/567 шешімі. Маңғыстау облысы Әділет департаментінде 2020 жылғы 15 желтоқсанда № 4377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51/561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мен толықтыру енгізу туралы" шешіміне (нормативтік құқықтық актілерді мемлекеттік тіркеу Тізілімінде № 4353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Теңге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4104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Теңге ауылының бюджеті тиісінше осы шешімнің 1, 2 және 3 қосымшаларына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504 500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52 249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539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451 712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520 095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15 595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пайлалану) – 15 595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15 595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Теңге ауылының бюджетіне қалалық бюджеттен – 398 311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Теңге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12"/>
        <w:gridCol w:w="1213"/>
        <w:gridCol w:w="6652"/>
        <w:gridCol w:w="2331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 – шараларды өткізу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